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286D" w:rsidRDefault="00E3286D" w:rsidP="003B49EC"/>
    <w:p w:rsidR="009A07A9" w:rsidRDefault="009A07A9" w:rsidP="003B49EC"/>
    <w:p w:rsidR="009A07A9" w:rsidRDefault="009A07A9" w:rsidP="003B49EC"/>
    <w:p w:rsidR="009A07A9" w:rsidRPr="00FA3EB3" w:rsidRDefault="009A07A9" w:rsidP="003B49EC"/>
    <w:p w:rsidR="00FD35A6" w:rsidRPr="00FA3EB3" w:rsidRDefault="00FD35A6" w:rsidP="00FD35A6"/>
    <w:p w:rsidR="00FD35A6" w:rsidRPr="004B015C" w:rsidRDefault="00C1222F" w:rsidP="00FD35A6">
      <w:pPr>
        <w:pStyle w:val="Heading1"/>
        <w:rPr>
          <w:sz w:val="28"/>
          <w:szCs w:val="28"/>
        </w:rPr>
      </w:pPr>
      <w:r w:rsidRPr="004B015C">
        <w:rPr>
          <w:sz w:val="28"/>
          <w:szCs w:val="28"/>
        </w:rPr>
        <w:t>Applicant</w:t>
      </w:r>
      <w:bookmarkStart w:id="0" w:name="_GoBack"/>
      <w:bookmarkEnd w:id="0"/>
    </w:p>
    <w:tbl>
      <w:tblPr>
        <w:tblW w:w="0" w:type="auto"/>
        <w:tblBorders>
          <w:top w:val="single" w:sz="4" w:space="0" w:color="D9D9D9" w:themeColor="background1" w:themeShade="D9"/>
          <w:left w:val="single" w:sz="4" w:space="0" w:color="D9D9D9" w:themeColor="background1" w:themeShade="D9"/>
          <w:bottom w:val="single" w:sz="4" w:space="0" w:color="D9D9D9" w:themeColor="background1" w:themeShade="D9"/>
          <w:right w:val="single" w:sz="4" w:space="0" w:color="D9D9D9" w:themeColor="background1" w:themeShade="D9"/>
          <w:insideH w:val="single" w:sz="4" w:space="0" w:color="D9D9D9" w:themeColor="background1" w:themeShade="D9"/>
        </w:tblBorders>
        <w:tblLook w:val="0600" w:firstRow="0" w:lastRow="0" w:firstColumn="0" w:lastColumn="0" w:noHBand="1" w:noVBand="1"/>
      </w:tblPr>
      <w:tblGrid>
        <w:gridCol w:w="2335"/>
        <w:gridCol w:w="2970"/>
        <w:gridCol w:w="2245"/>
        <w:gridCol w:w="3155"/>
      </w:tblGrid>
      <w:tr w:rsidR="00687CFB" w:rsidRPr="00FA3EB3" w:rsidTr="00484FE0">
        <w:trPr>
          <w:trHeight w:val="720"/>
        </w:trPr>
        <w:tc>
          <w:tcPr>
            <w:tcW w:w="2335" w:type="dxa"/>
            <w:vMerge w:val="restart"/>
          </w:tcPr>
          <w:p w:rsidR="00687CFB" w:rsidRPr="00FA3EB3" w:rsidRDefault="007253C5" w:rsidP="00FD35A6">
            <w:pPr>
              <w:pStyle w:val="Labels"/>
            </w:pPr>
            <w:sdt>
              <w:sdtPr>
                <w:id w:val="1493136592"/>
                <w:placeholder>
                  <w:docPart w:val="31DAEBA8F46E48BDB4334F1344A20F75"/>
                </w:placeholder>
                <w:temporary/>
                <w:showingPlcHdr/>
                <w15:appearance w15:val="hidden"/>
              </w:sdtPr>
              <w:sdtEndPr/>
              <w:sdtContent>
                <w:r w:rsidR="00687CFB" w:rsidRPr="00FA3EB3">
                  <w:t>Business Name</w:t>
                </w:r>
              </w:sdtContent>
            </w:sdt>
            <w:r w:rsidR="002033E6">
              <w:t xml:space="preserve"> or Individual</w:t>
            </w:r>
          </w:p>
        </w:tc>
        <w:sdt>
          <w:sdtPr>
            <w:id w:val="-755060369"/>
            <w:placeholder>
              <w:docPart w:val="F4262CC10B824BF38699C837026FF3D2"/>
            </w:placeholder>
            <w:showingPlcHdr/>
            <w:text/>
          </w:sdtPr>
          <w:sdtEndPr/>
          <w:sdtContent>
            <w:permStart w:id="1134904382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687CFB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134904382" w:displacedByCustomXml="next"/>
          </w:sdtContent>
        </w:sdt>
        <w:sdt>
          <w:sdtPr>
            <w:id w:val="12430037"/>
            <w:placeholder>
              <w:docPart w:val="A026CA51980D4EA39F435B46111B32C3"/>
            </w:placeholder>
            <w:showingPlcHdr/>
            <w15:appearance w15:val="hidden"/>
          </w:sdtPr>
          <w:sdtEndPr/>
          <w:sdtContent>
            <w:tc>
              <w:tcPr>
                <w:tcW w:w="2245" w:type="dxa"/>
                <w:vMerge w:val="restart"/>
              </w:tcPr>
              <w:p w:rsidR="00687CFB" w:rsidRPr="00FA3EB3" w:rsidRDefault="00687CFB" w:rsidP="00FD35A6">
                <w:pPr>
                  <w:pStyle w:val="Labels"/>
                </w:pPr>
                <w:r w:rsidRPr="00FA3EB3">
                  <w:t xml:space="preserve">Street Address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t xml:space="preserve">Including City, State, </w:t>
                </w:r>
              </w:p>
              <w:p w:rsidR="00687CFB" w:rsidRPr="00FA3EB3" w:rsidRDefault="00687CFB" w:rsidP="00FD35A6">
                <w:pPr>
                  <w:pStyle w:val="Labels"/>
                </w:pPr>
                <w:r w:rsidRPr="00FA3EB3">
                  <w:t>and ZIP Code</w:t>
                </w:r>
              </w:p>
            </w:tc>
          </w:sdtContent>
        </w:sdt>
        <w:sdt>
          <w:sdtPr>
            <w:id w:val="-1361500950"/>
            <w:placeholder>
              <w:docPart w:val="73F5561A181749C98B3FAF01032C3485"/>
            </w:placeholder>
            <w:showingPlcHdr/>
            <w:text w:multiLine="1"/>
          </w:sdtPr>
          <w:sdtEndPr/>
          <w:sdtContent>
            <w:permStart w:id="999121467" w:edGrp="everyone" w:displacedByCustomXml="prev"/>
            <w:tc>
              <w:tcPr>
                <w:tcW w:w="3155" w:type="dxa"/>
                <w:vMerge w:val="restart"/>
                <w:shd w:val="clear" w:color="auto" w:fill="FFFFFF" w:themeFill="background1"/>
              </w:tcPr>
              <w:p w:rsidR="00687CFB" w:rsidRPr="002641AD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  <w:permEnd w:id="999121467" w:displacedByCustomXml="next"/>
          </w:sdtContent>
        </w:sdt>
      </w:tr>
      <w:tr w:rsidR="00687CFB" w:rsidRPr="00FA3EB3" w:rsidTr="002641AD">
        <w:trPr>
          <w:trHeight w:val="544"/>
        </w:trPr>
        <w:tc>
          <w:tcPr>
            <w:tcW w:w="2335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2970" w:type="dxa"/>
          </w:tcPr>
          <w:p w:rsidR="00687CFB" w:rsidRPr="00FA3EB3" w:rsidRDefault="00687CFB" w:rsidP="00FD35A6"/>
        </w:tc>
        <w:tc>
          <w:tcPr>
            <w:tcW w:w="2245" w:type="dxa"/>
            <w:vMerge/>
          </w:tcPr>
          <w:p w:rsidR="00687CFB" w:rsidRPr="00FA3EB3" w:rsidRDefault="00687CFB" w:rsidP="00FD35A6">
            <w:pPr>
              <w:pStyle w:val="Labels"/>
            </w:pPr>
          </w:p>
        </w:tc>
        <w:tc>
          <w:tcPr>
            <w:tcW w:w="3155" w:type="dxa"/>
            <w:vMerge/>
            <w:shd w:val="clear" w:color="auto" w:fill="FFFFFF" w:themeFill="background1"/>
          </w:tcPr>
          <w:p w:rsidR="00687CFB" w:rsidRPr="00FA3EB3" w:rsidRDefault="00687CFB" w:rsidP="00FD35A6"/>
        </w:tc>
      </w:tr>
      <w:tr w:rsidR="00F06E93" w:rsidRPr="00FA3EB3" w:rsidTr="00484FE0">
        <w:trPr>
          <w:trHeight w:val="576"/>
        </w:trPr>
        <w:tc>
          <w:tcPr>
            <w:tcW w:w="2335" w:type="dxa"/>
          </w:tcPr>
          <w:p w:rsidR="00F06E93" w:rsidRDefault="00F06E93" w:rsidP="00FD35A6">
            <w:pPr>
              <w:pStyle w:val="Labels"/>
            </w:pPr>
            <w:r>
              <w:t>Contact Person</w:t>
            </w:r>
          </w:p>
        </w:tc>
        <w:permStart w:id="720776599" w:edGrp="everyone" w:displacedByCustomXml="next"/>
        <w:sdt>
          <w:sdtPr>
            <w:id w:val="-502656745"/>
            <w:placeholder>
              <w:docPart w:val="D68E1605EC574E77A3742F51A8472137"/>
            </w:placeholder>
            <w:showingPlcHdr/>
            <w:text/>
          </w:sdtPr>
          <w:sdtEndPr/>
          <w:sdtContent>
            <w:tc>
              <w:tcPr>
                <w:tcW w:w="2970" w:type="dxa"/>
                <w:shd w:val="clear" w:color="auto" w:fill="FFFFFF" w:themeFill="background1"/>
              </w:tcPr>
              <w:p w:rsidR="00F06E93" w:rsidRPr="00FA3EB3" w:rsidRDefault="00A06824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permEnd w:id="720776599" w:displacedByCustomXml="prev"/>
        <w:tc>
          <w:tcPr>
            <w:tcW w:w="2245" w:type="dxa"/>
          </w:tcPr>
          <w:p w:rsidR="00F06E93" w:rsidRDefault="00F06E93" w:rsidP="00FD35A6">
            <w:pPr>
              <w:pStyle w:val="Labels"/>
            </w:pPr>
            <w:r>
              <w:t>Title</w:t>
            </w:r>
          </w:p>
        </w:tc>
        <w:permStart w:id="1442080593" w:edGrp="everyone" w:displacedByCustomXml="next"/>
        <w:sdt>
          <w:sdtPr>
            <w:id w:val="-39214088"/>
            <w:placeholder>
              <w:docPart w:val="CE2478D429824DC1B5063197EB22EB15"/>
            </w:placeholder>
            <w:showingPlcHdr/>
            <w:text/>
          </w:sdtPr>
          <w:sdtEndPr/>
          <w:sdtContent>
            <w:tc>
              <w:tcPr>
                <w:tcW w:w="3155" w:type="dxa"/>
                <w:shd w:val="clear" w:color="auto" w:fill="FFFFFF" w:themeFill="background1"/>
              </w:tcPr>
              <w:p w:rsidR="00F06E93" w:rsidRPr="00FA3EB3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</w:sdtContent>
        </w:sdt>
        <w:permEnd w:id="1442080593" w:displacedByCustomXml="prev"/>
      </w:tr>
      <w:tr w:rsidR="00FD35A6" w:rsidRPr="00FA3EB3" w:rsidTr="00484FE0">
        <w:trPr>
          <w:trHeight w:val="576"/>
        </w:trPr>
        <w:tc>
          <w:tcPr>
            <w:tcW w:w="2335" w:type="dxa"/>
          </w:tcPr>
          <w:p w:rsidR="00FD35A6" w:rsidRPr="00FA3EB3" w:rsidRDefault="00F06E93" w:rsidP="00F06E93">
            <w:pPr>
              <w:pStyle w:val="Labels"/>
            </w:pPr>
            <w:r>
              <w:t>Phone</w:t>
            </w:r>
          </w:p>
        </w:tc>
        <w:sdt>
          <w:sdtPr>
            <w:id w:val="312526361"/>
            <w:placeholder>
              <w:docPart w:val="B34A972B223843EFBC6BF8A906DFF1A4"/>
            </w:placeholder>
            <w:showingPlcHdr/>
            <w:text/>
          </w:sdtPr>
          <w:sdtEndPr/>
          <w:sdtContent>
            <w:permStart w:id="873863263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A06824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873863263" w:displacedByCustomXml="next"/>
          </w:sdtContent>
        </w:sdt>
        <w:tc>
          <w:tcPr>
            <w:tcW w:w="2245" w:type="dxa"/>
          </w:tcPr>
          <w:p w:rsidR="00FD35A6" w:rsidRPr="00FA3EB3" w:rsidRDefault="00F06E93" w:rsidP="00F06E93">
            <w:pPr>
              <w:pStyle w:val="Labels"/>
            </w:pPr>
            <w:r>
              <w:t>Email</w:t>
            </w:r>
          </w:p>
        </w:tc>
        <w:sdt>
          <w:sdtPr>
            <w:id w:val="394939270"/>
            <w:placeholder>
              <w:docPart w:val="100F179F419D40898C170C6C82809892"/>
            </w:placeholder>
            <w:showingPlcHdr/>
            <w:text/>
          </w:sdtPr>
          <w:sdtEndPr/>
          <w:sdtContent>
            <w:permStart w:id="787833106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A06824" w:rsidP="00FD35A6">
                <w:r w:rsidRPr="002641AD">
                  <w:rPr>
                    <w:rStyle w:val="PlaceholderText"/>
                  </w:rPr>
                  <w:t>Click or tap here to enter text.</w:t>
                </w:r>
              </w:p>
            </w:tc>
            <w:permEnd w:id="787833106" w:displacedByCustomXml="next"/>
          </w:sdtContent>
        </w:sdt>
      </w:tr>
      <w:tr w:rsidR="00FD35A6" w:rsidRPr="00FA3EB3" w:rsidTr="00484FE0">
        <w:trPr>
          <w:trHeight w:val="576"/>
        </w:trPr>
        <w:tc>
          <w:tcPr>
            <w:tcW w:w="2335" w:type="dxa"/>
          </w:tcPr>
          <w:p w:rsidR="00FD35A6" w:rsidRPr="00FA3EB3" w:rsidRDefault="00E81CBE" w:rsidP="00C1222F">
            <w:pPr>
              <w:pStyle w:val="Labels"/>
            </w:pPr>
            <w:r>
              <w:t>Authorized Representative</w:t>
            </w:r>
          </w:p>
        </w:tc>
        <w:sdt>
          <w:sdtPr>
            <w:id w:val="682867721"/>
            <w:placeholder>
              <w:docPart w:val="3FA203B865DA4B2F92637B3FC740BB93"/>
            </w:placeholder>
            <w:showingPlcHdr/>
            <w:text/>
          </w:sdtPr>
          <w:sdtEndPr/>
          <w:sdtContent>
            <w:permStart w:id="29629771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29629771" w:displacedByCustomXml="next"/>
          </w:sdtContent>
        </w:sdt>
        <w:tc>
          <w:tcPr>
            <w:tcW w:w="2245" w:type="dxa"/>
          </w:tcPr>
          <w:p w:rsidR="00FD35A6" w:rsidRPr="00FA3EB3" w:rsidRDefault="00C1222F" w:rsidP="00C1222F">
            <w:pPr>
              <w:pStyle w:val="Labels"/>
            </w:pPr>
            <w:r>
              <w:t>Title</w:t>
            </w:r>
          </w:p>
        </w:tc>
        <w:sdt>
          <w:sdtPr>
            <w:id w:val="28392616"/>
            <w:placeholder>
              <w:docPart w:val="3249D616F65D4330BABB4CBE4A115A2F"/>
            </w:placeholder>
            <w:showingPlcHdr/>
            <w:text/>
          </w:sdtPr>
          <w:sdtEndPr/>
          <w:sdtContent>
            <w:permStart w:id="359871011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359871011" w:displacedByCustomXml="next"/>
          </w:sdtContent>
        </w:sdt>
      </w:tr>
      <w:tr w:rsidR="00C1222F" w:rsidRPr="00FA3EB3" w:rsidTr="00484FE0">
        <w:trPr>
          <w:trHeight w:val="576"/>
        </w:trPr>
        <w:tc>
          <w:tcPr>
            <w:tcW w:w="2335" w:type="dxa"/>
          </w:tcPr>
          <w:p w:rsidR="00C1222F" w:rsidRDefault="00C1222F" w:rsidP="00FD35A6">
            <w:pPr>
              <w:pStyle w:val="Labels"/>
            </w:pPr>
            <w:r>
              <w:t>Phone</w:t>
            </w:r>
          </w:p>
        </w:tc>
        <w:sdt>
          <w:sdtPr>
            <w:id w:val="1193410086"/>
            <w:placeholder>
              <w:docPart w:val="EB18363680B4446E84BC534CCB82C2AB"/>
            </w:placeholder>
            <w:showingPlcHdr/>
            <w:text/>
          </w:sdtPr>
          <w:sdtEndPr/>
          <w:sdtContent>
            <w:permStart w:id="2138908961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C1222F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2138908961" w:displacedByCustomXml="next"/>
          </w:sdtContent>
        </w:sdt>
        <w:tc>
          <w:tcPr>
            <w:tcW w:w="2245" w:type="dxa"/>
          </w:tcPr>
          <w:p w:rsidR="00C1222F" w:rsidRDefault="00C1222F" w:rsidP="00FD35A6">
            <w:pPr>
              <w:pStyle w:val="Labels"/>
            </w:pPr>
            <w:r>
              <w:t>Email</w:t>
            </w:r>
          </w:p>
        </w:tc>
        <w:sdt>
          <w:sdtPr>
            <w:id w:val="1754010278"/>
            <w:placeholder>
              <w:docPart w:val="939A7D6875444F2EA5069677367A349C"/>
            </w:placeholder>
            <w:showingPlcHdr/>
            <w:text/>
          </w:sdtPr>
          <w:sdtEndPr/>
          <w:sdtContent>
            <w:permStart w:id="1604076890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C1222F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604076890" w:displacedByCustomXml="next"/>
          </w:sdtContent>
        </w:sdt>
      </w:tr>
      <w:tr w:rsidR="00FD35A6" w:rsidRPr="00FA3EB3" w:rsidTr="00484FE0">
        <w:trPr>
          <w:trHeight w:val="576"/>
        </w:trPr>
        <w:tc>
          <w:tcPr>
            <w:tcW w:w="2335" w:type="dxa"/>
          </w:tcPr>
          <w:p w:rsidR="00FD35A6" w:rsidRPr="00FA3EB3" w:rsidRDefault="00AD3C9E" w:rsidP="00AD3C9E">
            <w:pPr>
              <w:pStyle w:val="Labels"/>
            </w:pPr>
            <w:r>
              <w:t>Federal Employer Tax Id #</w:t>
            </w:r>
          </w:p>
        </w:tc>
        <w:sdt>
          <w:sdtPr>
            <w:id w:val="-1247180596"/>
            <w:placeholder>
              <w:docPart w:val="B038005A732747FBA9ED8AA96FCD1A0F"/>
            </w:placeholder>
            <w:showingPlcHdr/>
            <w:text/>
          </w:sdtPr>
          <w:sdtEndPr/>
          <w:sdtContent>
            <w:permStart w:id="336795916" w:edGrp="everyone" w:displacedByCustomXml="prev"/>
            <w:tc>
              <w:tcPr>
                <w:tcW w:w="2970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336795916" w:displacedByCustomXml="next"/>
          </w:sdtContent>
        </w:sdt>
        <w:tc>
          <w:tcPr>
            <w:tcW w:w="2245" w:type="dxa"/>
          </w:tcPr>
          <w:p w:rsidR="00FD35A6" w:rsidRPr="00FA3EB3" w:rsidRDefault="00121A0D" w:rsidP="00121A0D">
            <w:pPr>
              <w:pStyle w:val="Labels"/>
            </w:pPr>
            <w:r>
              <w:t>Unique Entity Identifier #</w:t>
            </w:r>
          </w:p>
        </w:tc>
        <w:sdt>
          <w:sdtPr>
            <w:id w:val="1473168600"/>
            <w:placeholder>
              <w:docPart w:val="6C944DD365C746698F552350F72D50F2"/>
            </w:placeholder>
            <w:showingPlcHdr/>
            <w:text/>
          </w:sdtPr>
          <w:sdtEndPr/>
          <w:sdtContent>
            <w:permStart w:id="448883152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FD35A6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448883152" w:displacedByCustomXml="next"/>
          </w:sdtContent>
        </w:sdt>
      </w:tr>
      <w:tr w:rsidR="000C6D94" w:rsidRPr="00FA3EB3" w:rsidTr="00484FE0">
        <w:trPr>
          <w:trHeight w:val="576"/>
        </w:trPr>
        <w:tc>
          <w:tcPr>
            <w:tcW w:w="5305" w:type="dxa"/>
            <w:gridSpan w:val="2"/>
          </w:tcPr>
          <w:p w:rsidR="000C6D94" w:rsidRPr="000C6D94" w:rsidRDefault="000C6D94" w:rsidP="00FD35A6">
            <w:pPr>
              <w:rPr>
                <w:sz w:val="18"/>
                <w:szCs w:val="18"/>
              </w:rPr>
            </w:pPr>
            <w:r w:rsidRPr="000C6D94">
              <w:rPr>
                <w:sz w:val="18"/>
                <w:szCs w:val="18"/>
              </w:rPr>
              <w:t xml:space="preserve">Dates of Active Registration in System for Award Management </w:t>
            </w:r>
          </w:p>
        </w:tc>
        <w:tc>
          <w:tcPr>
            <w:tcW w:w="2245" w:type="dxa"/>
          </w:tcPr>
          <w:p w:rsidR="000C6D94" w:rsidRDefault="000C6D94" w:rsidP="00AD3C9E">
            <w:pPr>
              <w:pStyle w:val="Labels"/>
            </w:pPr>
          </w:p>
        </w:tc>
        <w:sdt>
          <w:sdtPr>
            <w:id w:val="-385180315"/>
            <w:placeholder>
              <w:docPart w:val="6D92321BD0304532A5E049D3D8BB9841"/>
            </w:placeholder>
            <w:showingPlcHdr/>
            <w:text/>
          </w:sdtPr>
          <w:sdtEndPr/>
          <w:sdtContent>
            <w:permStart w:id="1319907976" w:edGrp="everyone" w:displacedByCustomXml="prev"/>
            <w:tc>
              <w:tcPr>
                <w:tcW w:w="3155" w:type="dxa"/>
                <w:shd w:val="clear" w:color="auto" w:fill="FFFFFF" w:themeFill="background1"/>
              </w:tcPr>
              <w:p w:rsidR="000C6D94" w:rsidRPr="00FA3EB3" w:rsidRDefault="002641AD" w:rsidP="00FD35A6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319907976" w:displacedByCustomXml="next"/>
          </w:sdtContent>
        </w:sdt>
      </w:tr>
    </w:tbl>
    <w:tbl>
      <w:tblPr>
        <w:tblStyle w:val="OfficeHours"/>
        <w:tblW w:w="14451" w:type="dxa"/>
        <w:tblLayout w:type="fixed"/>
        <w:tblLook w:val="0620" w:firstRow="1" w:lastRow="0" w:firstColumn="0" w:lastColumn="0" w:noHBand="1" w:noVBand="1"/>
      </w:tblPr>
      <w:tblGrid>
        <w:gridCol w:w="5040"/>
        <w:gridCol w:w="4860"/>
        <w:gridCol w:w="452"/>
        <w:gridCol w:w="4099"/>
      </w:tblGrid>
      <w:tr w:rsidR="00232876" w:rsidRPr="00FA3EB3" w:rsidTr="00F06E93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tcW w:w="5040" w:type="dxa"/>
          </w:tcPr>
          <w:p w:rsidR="00FD35A6" w:rsidRPr="00FA3EB3" w:rsidRDefault="00FD35A6" w:rsidP="00AD3C9E">
            <w:pPr>
              <w:rPr>
                <w:rStyle w:val="Emphasis"/>
              </w:rPr>
            </w:pPr>
          </w:p>
        </w:tc>
        <w:tc>
          <w:tcPr>
            <w:tcW w:w="4860" w:type="dxa"/>
          </w:tcPr>
          <w:p w:rsidR="00FD35A6" w:rsidRPr="00FA3EB3" w:rsidRDefault="00FD35A6" w:rsidP="00FD35A6"/>
        </w:tc>
        <w:tc>
          <w:tcPr>
            <w:tcW w:w="452" w:type="dxa"/>
          </w:tcPr>
          <w:p w:rsidR="00FD35A6" w:rsidRPr="00FA3EB3" w:rsidRDefault="00FD35A6" w:rsidP="00FD35A6"/>
        </w:tc>
        <w:tc>
          <w:tcPr>
            <w:tcW w:w="4099" w:type="dxa"/>
          </w:tcPr>
          <w:p w:rsidR="00FD35A6" w:rsidRPr="00FA3EB3" w:rsidRDefault="00FD35A6" w:rsidP="00AD3C9E">
            <w:pPr>
              <w:rPr>
                <w:rStyle w:val="Emphasis"/>
              </w:rPr>
            </w:pPr>
          </w:p>
        </w:tc>
      </w:tr>
      <w:tr w:rsidR="00AD3C9E" w:rsidRPr="00FA3EB3" w:rsidTr="00484FE0">
        <w:trPr>
          <w:gridAfter w:val="1"/>
          <w:wAfter w:w="4099" w:type="dxa"/>
          <w:trHeight w:val="576"/>
        </w:trPr>
        <w:tc>
          <w:tcPr>
            <w:tcW w:w="5040" w:type="dxa"/>
            <w:vAlign w:val="center"/>
          </w:tcPr>
          <w:p w:rsidR="00AD3C9E" w:rsidRPr="00FA3EB3" w:rsidRDefault="00AD3C9E" w:rsidP="00AD3C9E">
            <w:r>
              <w:t>Total Amount of Funding Request</w:t>
            </w:r>
          </w:p>
        </w:tc>
        <w:sdt>
          <w:sdtPr>
            <w:id w:val="-1686737322"/>
            <w:placeholder>
              <w:docPart w:val="55697EDF38354B43BC4D3F2EA4195680"/>
            </w:placeholder>
            <w:showingPlcHdr/>
            <w:text/>
          </w:sdtPr>
          <w:sdtEndPr/>
          <w:sdtContent>
            <w:permStart w:id="662790908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662790908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484FE0">
        <w:trPr>
          <w:gridAfter w:val="1"/>
          <w:wAfter w:w="4099" w:type="dxa"/>
          <w:trHeight w:val="576"/>
        </w:trPr>
        <w:tc>
          <w:tcPr>
            <w:tcW w:w="5040" w:type="dxa"/>
            <w:vAlign w:val="center"/>
          </w:tcPr>
          <w:p w:rsidR="00AD3C9E" w:rsidRPr="00FA3EB3" w:rsidRDefault="002033E6" w:rsidP="00AD3C9E">
            <w:r>
              <w:t>Total Hours of Service</w:t>
            </w:r>
          </w:p>
        </w:tc>
        <w:sdt>
          <w:sdtPr>
            <w:id w:val="727805284"/>
            <w:placeholder>
              <w:docPart w:val="04836EBBED5F488BB9003B6880D0CD9E"/>
            </w:placeholder>
            <w:showingPlcHdr/>
            <w:text/>
          </w:sdtPr>
          <w:sdtEndPr/>
          <w:sdtContent>
            <w:permStart w:id="741155796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741155796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484FE0">
        <w:trPr>
          <w:gridAfter w:val="1"/>
          <w:wAfter w:w="4099" w:type="dxa"/>
          <w:trHeight w:val="576"/>
        </w:trPr>
        <w:tc>
          <w:tcPr>
            <w:tcW w:w="5040" w:type="dxa"/>
            <w:vAlign w:val="center"/>
          </w:tcPr>
          <w:p w:rsidR="00AD3C9E" w:rsidRPr="00FA3EB3" w:rsidRDefault="002033E6" w:rsidP="00AD3C9E">
            <w:r>
              <w:t>Project Period</w:t>
            </w:r>
          </w:p>
        </w:tc>
        <w:sdt>
          <w:sdtPr>
            <w:id w:val="-508671979"/>
            <w:placeholder>
              <w:docPart w:val="B952321B6F5948238BB38EC791E512E0"/>
            </w:placeholder>
            <w:showingPlcHdr/>
            <w:text w:multiLine="1"/>
          </w:sdtPr>
          <w:sdtEndPr/>
          <w:sdtContent>
            <w:permStart w:id="2075473562" w:edGrp="everyone" w:displacedByCustomXml="prev"/>
            <w:tc>
              <w:tcPr>
                <w:tcW w:w="4860" w:type="dxa"/>
                <w:shd w:val="clear" w:color="auto" w:fill="FFFFFF" w:themeFill="background1"/>
                <w:vAlign w:val="center"/>
              </w:tcPr>
              <w:p w:rsidR="00AD3C9E" w:rsidRPr="00FA3EB3" w:rsidRDefault="002641AD" w:rsidP="00687CFB"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2075473562" w:displacedByCustomXml="next"/>
          </w:sdtContent>
        </w:sdt>
        <w:tc>
          <w:tcPr>
            <w:tcW w:w="452" w:type="dxa"/>
            <w:vAlign w:val="center"/>
          </w:tcPr>
          <w:p w:rsidR="00AD3C9E" w:rsidRPr="00FA3EB3" w:rsidRDefault="00AD3C9E" w:rsidP="00687CFB"/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  <w:tr w:rsidR="00AD3C9E" w:rsidRPr="00FA3EB3" w:rsidTr="00F06E93">
        <w:trPr>
          <w:gridAfter w:val="1"/>
          <w:wAfter w:w="4099" w:type="dxa"/>
          <w:trHeight w:val="187"/>
        </w:trPr>
        <w:tc>
          <w:tcPr>
            <w:tcW w:w="504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860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  <w:tc>
          <w:tcPr>
            <w:tcW w:w="452" w:type="dxa"/>
            <w:shd w:val="clear" w:color="auto" w:fill="auto"/>
            <w:vAlign w:val="center"/>
          </w:tcPr>
          <w:p w:rsidR="00AD3C9E" w:rsidRPr="00FA3EB3" w:rsidRDefault="00AD3C9E" w:rsidP="00687CFB">
            <w:pPr>
              <w:rPr>
                <w:sz w:val="6"/>
                <w:szCs w:val="6"/>
              </w:rPr>
            </w:pPr>
          </w:p>
        </w:tc>
      </w:tr>
    </w:tbl>
    <w:p w:rsidR="00232876" w:rsidRPr="00FA3EB3" w:rsidRDefault="00232876" w:rsidP="00FD35A6"/>
    <w:tbl>
      <w:tblPr>
        <w:tblW w:w="0" w:type="auto"/>
        <w:tblLook w:val="0600" w:firstRow="0" w:lastRow="0" w:firstColumn="0" w:lastColumn="0" w:noHBand="1" w:noVBand="1"/>
      </w:tblPr>
      <w:tblGrid>
        <w:gridCol w:w="2160"/>
        <w:gridCol w:w="4050"/>
        <w:gridCol w:w="270"/>
        <w:gridCol w:w="810"/>
        <w:gridCol w:w="3500"/>
      </w:tblGrid>
      <w:tr w:rsidR="00232876" w:rsidRPr="00FA3EB3" w:rsidTr="00232876">
        <w:trPr>
          <w:trHeight w:val="360"/>
        </w:trPr>
        <w:tc>
          <w:tcPr>
            <w:tcW w:w="216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405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FA3EB3" w:rsidRPr="00FA3EB3" w:rsidRDefault="00FA3EB3" w:rsidP="00FA3EB3"/>
        </w:tc>
        <w:tc>
          <w:tcPr>
            <w:tcW w:w="27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3500" w:type="dxa"/>
            <w:tcBorders>
              <w:top w:val="single" w:sz="4" w:space="0" w:color="BFBFBF" w:themeColor="background1" w:themeShade="BF"/>
            </w:tcBorders>
            <w:shd w:val="clear" w:color="auto" w:fill="auto"/>
            <w:vAlign w:val="center"/>
          </w:tcPr>
          <w:p w:rsidR="00232876" w:rsidRPr="00FA3EB3" w:rsidRDefault="00232876" w:rsidP="00232876">
            <w:pPr>
              <w:pStyle w:val="NoSpacing"/>
            </w:pPr>
          </w:p>
        </w:tc>
      </w:tr>
      <w:tr w:rsidR="00687CFB" w:rsidRPr="00FA3EB3" w:rsidTr="00232876">
        <w:trPr>
          <w:trHeight w:val="360"/>
        </w:trPr>
        <w:sdt>
          <w:sdtPr>
            <w:id w:val="2115246489"/>
            <w:placeholder>
              <w:docPart w:val="FF134124F6614387955AED20DCE42149"/>
            </w:placeholder>
            <w:temporary/>
            <w:showingPlcHdr/>
            <w15:appearance w15:val="hidden"/>
          </w:sdtPr>
          <w:sdtEndPr/>
          <w:sdtContent>
            <w:tc>
              <w:tcPr>
                <w:tcW w:w="216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Signature</w:t>
                </w:r>
              </w:p>
            </w:tc>
          </w:sdtContent>
        </w:sdt>
        <w:tc>
          <w:tcPr>
            <w:tcW w:w="4050" w:type="dxa"/>
            <w:shd w:val="clear" w:color="auto" w:fill="FFFFFF" w:themeFill="background1"/>
            <w:vAlign w:val="center"/>
          </w:tcPr>
          <w:p w:rsidR="00687CFB" w:rsidRPr="00FA3EB3" w:rsidRDefault="00687CFB" w:rsidP="00C46BE8">
            <w:pPr>
              <w:pStyle w:val="NoSpacing"/>
            </w:pPr>
          </w:p>
        </w:tc>
        <w:tc>
          <w:tcPr>
            <w:tcW w:w="270" w:type="dxa"/>
            <w:vAlign w:val="center"/>
          </w:tcPr>
          <w:p w:rsidR="00687CFB" w:rsidRPr="00FA3EB3" w:rsidRDefault="00687CFB" w:rsidP="00232876">
            <w:pPr>
              <w:pStyle w:val="NoSpacing"/>
            </w:pPr>
          </w:p>
        </w:tc>
        <w:sdt>
          <w:sdtPr>
            <w:id w:val="-1603715072"/>
            <w:placeholder>
              <w:docPart w:val="4BBAC330146C4B13BFB2F3ADAD61FB67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0" w:type="dxa"/>
                <w:vAlign w:val="center"/>
              </w:tcPr>
              <w:p w:rsidR="00687CFB" w:rsidRPr="00FA3EB3" w:rsidRDefault="00232876" w:rsidP="00232876">
                <w:pPr>
                  <w:pStyle w:val="NoSpacing"/>
                </w:pPr>
                <w:r w:rsidRPr="00FA3EB3">
                  <w:t>Name</w:t>
                </w:r>
              </w:p>
            </w:tc>
          </w:sdtContent>
        </w:sdt>
        <w:sdt>
          <w:sdtPr>
            <w:id w:val="-46228678"/>
            <w:placeholder>
              <w:docPart w:val="198993DEA95B491192C3E94D3D12A151"/>
            </w:placeholder>
            <w:showingPlcHdr/>
            <w:text/>
          </w:sdtPr>
          <w:sdtEndPr/>
          <w:sdtContent>
            <w:permStart w:id="458103179" w:edGrp="everyone" w:displacedByCustomXml="prev"/>
            <w:tc>
              <w:tcPr>
                <w:tcW w:w="3500" w:type="dxa"/>
                <w:shd w:val="clear" w:color="auto" w:fill="FFFFFF" w:themeFill="background1"/>
                <w:vAlign w:val="center"/>
              </w:tcPr>
              <w:p w:rsidR="00687CFB" w:rsidRPr="00FA3EB3" w:rsidRDefault="002641AD" w:rsidP="00232876">
                <w:pPr>
                  <w:pStyle w:val="NoSpacing"/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458103179" w:displacedByCustomXml="next"/>
          </w:sdtContent>
        </w:sdt>
      </w:tr>
      <w:tr w:rsidR="00232876" w:rsidRPr="00FA3EB3" w:rsidTr="00232876">
        <w:trPr>
          <w:trHeight w:val="360"/>
        </w:trPr>
        <w:tc>
          <w:tcPr>
            <w:tcW w:w="216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424941974"/>
            <w:placeholder>
              <w:docPart w:val="2C647D8A59F94A5BBBE63BEEA45158A1"/>
            </w:placeholder>
            <w:temporary/>
            <w:showingPlcHdr/>
            <w15:appearance w15:val="hidden"/>
          </w:sdtPr>
          <w:sdtEndPr/>
          <w:sdtContent>
            <w:tc>
              <w:tcPr>
                <w:tcW w:w="405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Signature of the Person Submitting this Form</w:t>
                </w:r>
              </w:p>
            </w:tc>
          </w:sdtContent>
        </w:sdt>
        <w:tc>
          <w:tcPr>
            <w:tcW w:w="27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tc>
          <w:tcPr>
            <w:tcW w:w="810" w:type="dxa"/>
            <w:shd w:val="clear" w:color="auto" w:fill="auto"/>
          </w:tcPr>
          <w:p w:rsidR="00232876" w:rsidRPr="00FA3EB3" w:rsidRDefault="00232876" w:rsidP="00232876">
            <w:pPr>
              <w:pStyle w:val="NoSpacing"/>
            </w:pPr>
          </w:p>
        </w:tc>
        <w:sdt>
          <w:sdtPr>
            <w:id w:val="-1027253848"/>
            <w:placeholder>
              <w:docPart w:val="44584B33313A43CD8D8BE20D3AA67A05"/>
            </w:placeholder>
            <w:temporary/>
            <w:showingPlcHdr/>
            <w15:appearance w15:val="hidden"/>
          </w:sdtPr>
          <w:sdtEndPr/>
          <w:sdtContent>
            <w:tc>
              <w:tcPr>
                <w:tcW w:w="3500" w:type="dxa"/>
                <w:shd w:val="clear" w:color="auto" w:fill="auto"/>
              </w:tcPr>
              <w:p w:rsidR="00232876" w:rsidRPr="00FA3EB3" w:rsidRDefault="00232876" w:rsidP="00232876">
                <w:pPr>
                  <w:pStyle w:val="Field"/>
                </w:pPr>
                <w:r w:rsidRPr="00FA3EB3">
                  <w:t>Name of the Person Submitting this Form (print)</w:t>
                </w:r>
              </w:p>
            </w:tc>
          </w:sdtContent>
        </w:sdt>
      </w:tr>
    </w:tbl>
    <w:p w:rsidR="00687CFB" w:rsidRPr="00FA3EB3" w:rsidRDefault="00687CFB"/>
    <w:tbl>
      <w:tblPr>
        <w:tblW w:w="6348" w:type="dxa"/>
        <w:tblLook w:val="0600" w:firstRow="0" w:lastRow="0" w:firstColumn="0" w:lastColumn="0" w:noHBand="1" w:noVBand="1"/>
      </w:tblPr>
      <w:tblGrid>
        <w:gridCol w:w="2093"/>
        <w:gridCol w:w="1744"/>
        <w:gridCol w:w="228"/>
        <w:gridCol w:w="697"/>
        <w:gridCol w:w="228"/>
        <w:gridCol w:w="697"/>
        <w:gridCol w:w="433"/>
        <w:gridCol w:w="228"/>
      </w:tblGrid>
      <w:tr w:rsidR="002641AD" w:rsidRPr="00FA3EB3" w:rsidTr="00ED1FD2">
        <w:trPr>
          <w:trHeight w:val="295"/>
        </w:trPr>
        <w:sdt>
          <w:sdtPr>
            <w:id w:val="1220785300"/>
            <w:placeholder>
              <w:docPart w:val="C830B22B0E1E443182689ACB4CE3EE1F"/>
            </w:placeholder>
            <w:temporary/>
            <w:showingPlcHdr/>
            <w15:appearance w15:val="hidden"/>
          </w:sdtPr>
          <w:sdtEndPr/>
          <w:sdtContent>
            <w:tc>
              <w:tcPr>
                <w:tcW w:w="2093" w:type="dxa"/>
                <w:vAlign w:val="center"/>
              </w:tcPr>
              <w:p w:rsidR="002641AD" w:rsidRPr="00FA3EB3" w:rsidRDefault="002641AD" w:rsidP="00232876">
                <w:pPr>
                  <w:pStyle w:val="NoSpacing"/>
                </w:pPr>
                <w:r w:rsidRPr="00FA3EB3">
                  <w:t>Date of Signature</w:t>
                </w:r>
              </w:p>
            </w:tc>
          </w:sdtContent>
        </w:sdt>
        <w:sdt>
          <w:sdtPr>
            <w:id w:val="-167484637"/>
            <w:placeholder>
              <w:docPart w:val="ECDCF73E89564425AE42BBB76643C360"/>
            </w:placeholder>
            <w:showingPlcHdr/>
            <w:text/>
          </w:sdtPr>
          <w:sdtEndPr/>
          <w:sdtContent>
            <w:permStart w:id="1553277415" w:edGrp="everyone" w:displacedByCustomXml="prev"/>
            <w:tc>
              <w:tcPr>
                <w:tcW w:w="4027" w:type="dxa"/>
                <w:gridSpan w:val="6"/>
                <w:shd w:val="clear" w:color="auto" w:fill="FFFFFF" w:themeFill="background1"/>
                <w:vAlign w:val="center"/>
              </w:tcPr>
              <w:p w:rsidR="002641AD" w:rsidRPr="00FA3EB3" w:rsidRDefault="002641AD" w:rsidP="00232876">
                <w:pPr>
                  <w:pStyle w:val="NoSpacing"/>
                </w:pPr>
                <w:r w:rsidRPr="00A252C1">
                  <w:rPr>
                    <w:rStyle w:val="PlaceholderText"/>
                  </w:rPr>
                  <w:t>Click or tap here to enter text.</w:t>
                </w:r>
              </w:p>
            </w:tc>
            <w:permEnd w:id="1553277415" w:displacedByCustomXml="next"/>
          </w:sdtContent>
        </w:sdt>
        <w:tc>
          <w:tcPr>
            <w:tcW w:w="228" w:type="dxa"/>
            <w:vAlign w:val="center"/>
          </w:tcPr>
          <w:p w:rsidR="002641AD" w:rsidRPr="00FA3EB3" w:rsidRDefault="002641AD" w:rsidP="00232876">
            <w:pPr>
              <w:pStyle w:val="NoSpacing"/>
            </w:pPr>
          </w:p>
        </w:tc>
      </w:tr>
      <w:tr w:rsidR="00232876" w:rsidRPr="00FA3EB3" w:rsidTr="00ED1FD2">
        <w:trPr>
          <w:gridAfter w:val="2"/>
          <w:wAfter w:w="661" w:type="dxa"/>
          <w:trHeight w:val="295"/>
        </w:trPr>
        <w:tc>
          <w:tcPr>
            <w:tcW w:w="2093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1744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228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697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228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  <w:tc>
          <w:tcPr>
            <w:tcW w:w="697" w:type="dxa"/>
            <w:shd w:val="clear" w:color="auto" w:fill="auto"/>
          </w:tcPr>
          <w:p w:rsidR="00232876" w:rsidRPr="00FA3EB3" w:rsidRDefault="00232876" w:rsidP="00232876">
            <w:pPr>
              <w:pStyle w:val="Field"/>
            </w:pPr>
          </w:p>
        </w:tc>
      </w:tr>
    </w:tbl>
    <w:p w:rsidR="00687CFB" w:rsidRPr="00FA3EB3" w:rsidRDefault="00687CFB" w:rsidP="00FD35A6"/>
    <w:sectPr w:rsidR="00687CFB" w:rsidRPr="00FA3EB3" w:rsidSect="00E3286D">
      <w:headerReference w:type="default" r:id="rId11"/>
      <w:pgSz w:w="12240" w:h="15840"/>
      <w:pgMar w:top="360" w:right="720" w:bottom="720" w:left="720" w:header="360" w:footer="36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50284" w:rsidRDefault="00C50284" w:rsidP="001A0130">
      <w:pPr>
        <w:spacing w:after="0" w:line="240" w:lineRule="auto"/>
      </w:pPr>
      <w:r>
        <w:separator/>
      </w:r>
    </w:p>
  </w:endnote>
  <w:endnote w:type="continuationSeparator" w:id="0">
    <w:p w:rsidR="00C50284" w:rsidRDefault="00C50284" w:rsidP="001A013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50284" w:rsidRDefault="00C50284" w:rsidP="001A0130">
      <w:pPr>
        <w:spacing w:after="0" w:line="240" w:lineRule="auto"/>
      </w:pPr>
      <w:r>
        <w:separator/>
      </w:r>
    </w:p>
  </w:footnote>
  <w:footnote w:type="continuationSeparator" w:id="0">
    <w:p w:rsidR="00C50284" w:rsidRDefault="00C50284" w:rsidP="001A013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A0130" w:rsidRDefault="006429A0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column">
                <wp:posOffset>-144780</wp:posOffset>
              </wp:positionH>
              <wp:positionV relativeFrom="paragraph">
                <wp:posOffset>480060</wp:posOffset>
              </wp:positionV>
              <wp:extent cx="6987540" cy="624840"/>
              <wp:effectExtent l="0" t="0" r="0" b="381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987540" cy="62484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:rsidR="006429A0" w:rsidRPr="006429A0" w:rsidRDefault="006429A0">
                          <w:pPr>
                            <w:rPr>
                              <w:rFonts w:ascii="Constantia" w:hAnsi="Constantia"/>
                              <w:color w:val="FFFFFF" w:themeColor="background1"/>
                              <w:sz w:val="60"/>
                              <w:szCs w:val="60"/>
                            </w:rPr>
                          </w:pPr>
                          <w:r w:rsidRPr="006429A0">
                            <w:rPr>
                              <w:rFonts w:ascii="Constantia" w:hAnsi="Constantia"/>
                              <w:color w:val="FFFFFF" w:themeColor="background1"/>
                              <w:sz w:val="60"/>
                              <w:szCs w:val="60"/>
                            </w:rPr>
                            <w:t>Application for Funding – Cover Page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11.4pt;margin-top:37.8pt;width:550.2pt;height:49.2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" filled="f" stroked="f" strokeweight=".5pt">
              <v:textbox>
                <w:txbxContent>
                  <w:p w:rsidR="006429A0" w:rsidRPr="006429A0" w:rsidRDefault="006429A0">
                    <w:pPr>
                      <w:rPr>
                        <w:rFonts w:ascii="Constantia" w:hAnsi="Constantia"/>
                        <w:color w:val="FFFFFF" w:themeColor="background1"/>
                        <w:sz w:val="60"/>
                        <w:szCs w:val="60"/>
                      </w:rPr>
                    </w:pPr>
                    <w:r w:rsidRPr="006429A0">
                      <w:rPr>
                        <w:rFonts w:ascii="Constantia" w:hAnsi="Constantia"/>
                        <w:color w:val="FFFFFF" w:themeColor="background1"/>
                        <w:sz w:val="60"/>
                        <w:szCs w:val="60"/>
                      </w:rPr>
                      <w:t>Application for Funding – Cover Page</w:t>
                    </w:r>
                  </w:p>
                </w:txbxContent>
              </v:textbox>
            </v:shape>
          </w:pict>
        </mc:Fallback>
      </mc:AlternateContent>
    </w:r>
    <w:r w:rsidR="00FD35A6">
      <w:rPr>
        <w:noProof/>
      </w:rPr>
      <mc:AlternateContent>
        <mc:Choice Requires="wpg">
          <w:drawing>
            <wp:anchor distT="0" distB="0" distL="114300" distR="114300" simplePos="0" relativeHeight="251664384" behindDoc="0" locked="0" layoutInCell="1" allowOverlap="1" wp14:anchorId="094EFDC7" wp14:editId="2E04C791">
              <wp:simplePos x="0" y="0"/>
              <wp:positionH relativeFrom="page">
                <wp:posOffset>236220</wp:posOffset>
              </wp:positionH>
              <wp:positionV relativeFrom="page">
                <wp:posOffset>419100</wp:posOffset>
              </wp:positionV>
              <wp:extent cx="7299958" cy="9400031"/>
              <wp:effectExtent l="0" t="0" r="0" b="0"/>
              <wp:wrapNone/>
              <wp:docPr id="26" name="Group 26">
                <a:extLst xmlns:a="http://schemas.openxmlformats.org/drawingml/2006/main">
                  <a:ext uri="{C183D7F6-B498-43B3-948B-1728B52AA6E4}">
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299958" cy="9400031"/>
                        <a:chOff x="0" y="182852"/>
                        <a:chExt cx="7301993" cy="9398563"/>
                      </a:xfrm>
                    </wpg:grpSpPr>
                    <wps:wsp>
                      <wps:cNvPr id="3" name="Rectangle 3">
                        <a:extLst>
                          <a:ext uri="{FF2B5EF4-FFF2-40B4-BE49-F238E27FC236}">
                            <a16:creationId xmlns:a16="http://schemas.microsoft.com/office/drawing/2014/main" id="{4FB03EB0-31AC-464A-A4CF-52AA945A224D}"/>
                          </a:ext>
                          <a:ext uri="{C183D7F6-B498-43B3-948B-1728B52AA6E4}">
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</a:ext>
                        </a:extLst>
                      </wps:cNvPr>
                      <wps:cNvSpPr/>
                      <wps:spPr>
                        <a:xfrm>
                          <a:off x="0" y="1264920"/>
                          <a:ext cx="7287768" cy="83164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tlCol="0" anchor="ctr"/>
                    </wps:wsp>
                    <pic:pic xmlns:pic="http://schemas.openxmlformats.org/drawingml/2006/picture">
                      <pic:nvPicPr>
                        <pic:cNvPr id="2" name="Picture 2">
                          <a:extLst>
                            <a:ext uri="{FF2B5EF4-FFF2-40B4-BE49-F238E27FC236}">
                              <a16:creationId xmlns:a16="http://schemas.microsoft.com/office/drawing/2014/main" id="{8DB9600B-F413-4EE7-81CF-84636C2F9AAE}"/>
                            </a:ext>
                            <a:ext uri="{C183D7F6-B498-43B3-948B-1728B52AA6E4}">
                              <adec:decorative xmlns:adec="http://schemas.microsoft.com/office/drawing/2017/decorative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val="1"/>
                            </a:ext>
                          </a:extLst>
                        </pic:cNvPr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7619" y="182852"/>
                          <a:ext cx="7294374" cy="1037595"/>
                        </a:xfrm>
                        <a:prstGeom prst="snip1Rect">
                          <a:avLst>
                            <a:gd name="adj" fmla="val 31795"/>
                          </a:avLst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9D6D867" id="Group 26" o:spid="_x0000_s1026" style="position:absolute;margin-left:18.6pt;margin-top:33pt;width:574.8pt;height:740.15pt;z-index:251664384;mso-position-horizontal-relative:page;mso-position-vertical-relative:page;mso-width-relative:margin;mso-height-relative:margin" coordorigin=",1828" coordsize="73019,9398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">
              <v:rect id="Rectangle 3" o:spid="_x0000_s1027" style="position:absolute;top:12649;width:72877;height:8316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" fillcolor="#f2f2f2 [3052]" stroked="f" strokeweight="1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8" type="#_x0000_t75" style="position:absolute;left:76;top:1828;width:72943;height:10376;visibility:visible;mso-wrap-style:square" coordsize="7294374,1037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" path="m,l6964471,r329903,329903l7294374,1037595,,1037595,,xe">
                <v:imagedata r:id="rId2" o:title=""/>
                <v:formulas/>
                <v:path o:extrusionok="t" o:connecttype="custom" o:connectlocs="0,0;6964471,0;7294374,329903;7294374,1037595;0,1037595;0,0" o:connectangles="0,0,0,0,0,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8"/>
    <w:multiLevelType w:val="singleLevel"/>
    <w:tmpl w:val="B3486CC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" w15:restartNumberingAfterBreak="0">
    <w:nsid w:val="797C6AFB"/>
    <w:multiLevelType w:val="hybridMultilevel"/>
    <w:tmpl w:val="26E6C440"/>
    <w:lvl w:ilvl="0" w:tplc="79120B62">
      <w:start w:val="1"/>
      <w:numFmt w:val="decimal"/>
      <w:pStyle w:val="ListNumber"/>
      <w:lvlText w:val="%1."/>
      <w:lvlJc w:val="left"/>
      <w:pPr>
        <w:tabs>
          <w:tab w:val="num" w:pos="720"/>
        </w:tabs>
        <w:ind w:left="720" w:hanging="360"/>
      </w:pPr>
    </w:lvl>
    <w:lvl w:ilvl="1" w:tplc="798ED9BA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586ED95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13446B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E40F3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317012FE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E40013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C0AEF6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7CE25A6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proofState w:spelling="clean" w:grammar="clean"/>
  <w:attachedTemplate r:id="rId1"/>
  <w:stylePaneFormatFilter w:val="5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1" w:top3HeadingStyles="0" w:visibleStyles="1" w:alternateStyleNames="0"/>
  <w:stylePaneSortMethod w:val="0000"/>
  <w:documentProtection w:edit="readOnly" w:formatting="1" w:enforcement="1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0NDQ1MLAwMjIAUpYWRko6SsGpxcWZ+XkgBaa1AFmRMl0sAAAA"/>
  </w:docVars>
  <w:rsids>
    <w:rsidRoot w:val="00C1222F"/>
    <w:rsid w:val="0005582C"/>
    <w:rsid w:val="000C6D94"/>
    <w:rsid w:val="00121A0D"/>
    <w:rsid w:val="001A0130"/>
    <w:rsid w:val="002033E6"/>
    <w:rsid w:val="00232876"/>
    <w:rsid w:val="002641AD"/>
    <w:rsid w:val="00267116"/>
    <w:rsid w:val="002F58E0"/>
    <w:rsid w:val="00355DEE"/>
    <w:rsid w:val="003A588F"/>
    <w:rsid w:val="003B49EC"/>
    <w:rsid w:val="003D55FB"/>
    <w:rsid w:val="00402433"/>
    <w:rsid w:val="00484FE0"/>
    <w:rsid w:val="004B015C"/>
    <w:rsid w:val="004B47A9"/>
    <w:rsid w:val="004F0368"/>
    <w:rsid w:val="005A20B8"/>
    <w:rsid w:val="005C11C5"/>
    <w:rsid w:val="005E6FA8"/>
    <w:rsid w:val="005F01B4"/>
    <w:rsid w:val="00617A5C"/>
    <w:rsid w:val="006429A0"/>
    <w:rsid w:val="006662D2"/>
    <w:rsid w:val="00687CFB"/>
    <w:rsid w:val="00696B6E"/>
    <w:rsid w:val="006A5F0E"/>
    <w:rsid w:val="006B45A9"/>
    <w:rsid w:val="006C28FD"/>
    <w:rsid w:val="007253C5"/>
    <w:rsid w:val="007718C6"/>
    <w:rsid w:val="007C4155"/>
    <w:rsid w:val="008045C5"/>
    <w:rsid w:val="00835F7E"/>
    <w:rsid w:val="00866BB6"/>
    <w:rsid w:val="00871F06"/>
    <w:rsid w:val="00872D54"/>
    <w:rsid w:val="00925E95"/>
    <w:rsid w:val="009A07A9"/>
    <w:rsid w:val="009E70CA"/>
    <w:rsid w:val="00A06824"/>
    <w:rsid w:val="00A45C51"/>
    <w:rsid w:val="00AD3C9E"/>
    <w:rsid w:val="00BA29C8"/>
    <w:rsid w:val="00BA66C3"/>
    <w:rsid w:val="00BC0236"/>
    <w:rsid w:val="00C1222F"/>
    <w:rsid w:val="00C46BE8"/>
    <w:rsid w:val="00C50284"/>
    <w:rsid w:val="00C710E4"/>
    <w:rsid w:val="00CB16D2"/>
    <w:rsid w:val="00CD05DC"/>
    <w:rsid w:val="00CD5B0D"/>
    <w:rsid w:val="00DB3723"/>
    <w:rsid w:val="00DC1831"/>
    <w:rsid w:val="00E21467"/>
    <w:rsid w:val="00E25875"/>
    <w:rsid w:val="00E3286D"/>
    <w:rsid w:val="00E413DD"/>
    <w:rsid w:val="00E81CBE"/>
    <w:rsid w:val="00ED1FD2"/>
    <w:rsid w:val="00EF1E70"/>
    <w:rsid w:val="00F06E93"/>
    <w:rsid w:val="00F13548"/>
    <w:rsid w:val="00F40180"/>
    <w:rsid w:val="00F53FDC"/>
    <w:rsid w:val="00FA3EB3"/>
    <w:rsid w:val="00FC060D"/>
    <w:rsid w:val="00FD35A6"/>
    <w:rsid w:val="00FF38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34DBC0F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qFormat="1"/>
    <w:lsdException w:name="heading 3" w:semiHidden="1" w:uiPriority="9" w:qFormat="1"/>
    <w:lsdException w:name="heading 4" w:semiHidden="1" w:uiPriority="9" w:qFormat="1"/>
    <w:lsdException w:name="heading 5" w:semiHidden="1" w:uiPriority="9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semiHidden="1" w:uiPriority="29" w:qFormat="1"/>
    <w:lsdException w:name="Intense Quote" w:semiHidden="1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 w:qFormat="1"/>
    <w:lsdException w:name="Subtle Reference" w:semiHidden="1" w:uiPriority="31" w:qFormat="1"/>
    <w:lsdException w:name="Intense Reference" w:semiHidden="1" w:uiPriority="32" w:qFormat="1"/>
    <w:lsdException w:name="Book Title" w:semiHidden="1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FD35A6"/>
  </w:style>
  <w:style w:type="paragraph" w:styleId="Heading1">
    <w:name w:val="heading 1"/>
    <w:basedOn w:val="Normal"/>
    <w:next w:val="Normal"/>
    <w:link w:val="Heading1Char"/>
    <w:uiPriority w:val="9"/>
    <w:qFormat/>
    <w:rsid w:val="00F53FD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B16D2"/>
  </w:style>
  <w:style w:type="paragraph" w:styleId="Footer">
    <w:name w:val="footer"/>
    <w:basedOn w:val="Normal"/>
    <w:link w:val="FooterChar"/>
    <w:uiPriority w:val="99"/>
    <w:semiHidden/>
    <w:rsid w:val="001A013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B16D2"/>
  </w:style>
  <w:style w:type="paragraph" w:styleId="NormalWeb">
    <w:name w:val="Normal (Web)"/>
    <w:basedOn w:val="Normal"/>
    <w:uiPriority w:val="99"/>
    <w:semiHidden/>
    <w:rsid w:val="001A0130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semiHidden/>
    <w:qFormat/>
    <w:rsid w:val="001A0130"/>
    <w:pPr>
      <w:spacing w:after="0" w:line="240" w:lineRule="auto"/>
      <w:ind w:left="720"/>
      <w:contextualSpacing/>
    </w:pPr>
    <w:rPr>
      <w:rFonts w:ascii="Times New Roman" w:eastAsiaTheme="minorEastAsia" w:hAnsi="Times New Roman" w:cs="Times New Roman"/>
      <w:sz w:val="24"/>
      <w:szCs w:val="24"/>
    </w:rPr>
  </w:style>
  <w:style w:type="table" w:styleId="TableGrid">
    <w:name w:val="Table Grid"/>
    <w:basedOn w:val="TableNormal"/>
    <w:uiPriority w:val="39"/>
    <w:rsid w:val="00E328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itle">
    <w:name w:val="Title"/>
    <w:basedOn w:val="NormalWeb"/>
    <w:next w:val="Normal"/>
    <w:link w:val="TitleChar"/>
    <w:uiPriority w:val="10"/>
    <w:qFormat/>
    <w:rsid w:val="00E3286D"/>
    <w:pPr>
      <w:spacing w:before="0" w:beforeAutospacing="0" w:after="0" w:afterAutospacing="0" w:line="560" w:lineRule="exact"/>
    </w:pPr>
    <w:rPr>
      <w:rFonts w:ascii="Constantia" w:eastAsia="Times New Roman" w:hAnsi="Constantia"/>
      <w:b/>
      <w:bCs/>
      <w:color w:val="FFFFFF"/>
      <w:sz w:val="60"/>
      <w:szCs w:val="60"/>
    </w:rPr>
  </w:style>
  <w:style w:type="character" w:customStyle="1" w:styleId="TitleChar">
    <w:name w:val="Title Char"/>
    <w:basedOn w:val="DefaultParagraphFont"/>
    <w:link w:val="Title"/>
    <w:uiPriority w:val="10"/>
    <w:rsid w:val="00E3286D"/>
    <w:rPr>
      <w:rFonts w:ascii="Constantia" w:eastAsia="Times New Roman" w:hAnsi="Constantia" w:cs="Times New Roman"/>
      <w:b/>
      <w:bCs/>
      <w:color w:val="FFFFFF"/>
      <w:sz w:val="60"/>
      <w:szCs w:val="60"/>
    </w:rPr>
  </w:style>
  <w:style w:type="character" w:styleId="PlaceholderText">
    <w:name w:val="Placeholder Text"/>
    <w:basedOn w:val="DefaultParagraphFont"/>
    <w:uiPriority w:val="99"/>
    <w:semiHidden/>
    <w:rsid w:val="00E3286D"/>
    <w:rPr>
      <w:color w:val="808080"/>
    </w:rPr>
  </w:style>
  <w:style w:type="paragraph" w:styleId="ListNumber">
    <w:name w:val="List Number"/>
    <w:basedOn w:val="Normal"/>
    <w:uiPriority w:val="99"/>
    <w:rsid w:val="004F0368"/>
    <w:pPr>
      <w:numPr>
        <w:numId w:val="1"/>
      </w:numPr>
    </w:pPr>
    <w:rPr>
      <w:sz w:val="18"/>
      <w:lang w:val="en-ZA"/>
    </w:rPr>
  </w:style>
  <w:style w:type="character" w:styleId="Emphasis">
    <w:name w:val="Emphasis"/>
    <w:basedOn w:val="DefaultParagraphFont"/>
    <w:uiPriority w:val="20"/>
    <w:qFormat/>
    <w:rsid w:val="00FA3EB3"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Field">
    <w:name w:val="Field"/>
    <w:basedOn w:val="Normal"/>
    <w:qFormat/>
    <w:rsid w:val="00232876"/>
    <w:pPr>
      <w:spacing w:after="0" w:line="216" w:lineRule="auto"/>
    </w:pPr>
    <w:rPr>
      <w:i/>
      <w:sz w:val="16"/>
    </w:rPr>
  </w:style>
  <w:style w:type="paragraph" w:styleId="Signature">
    <w:name w:val="Signature"/>
    <w:basedOn w:val="Normal"/>
    <w:link w:val="SignatureChar"/>
    <w:uiPriority w:val="99"/>
    <w:rsid w:val="00CB16D2"/>
    <w:pPr>
      <w:spacing w:after="0" w:line="240" w:lineRule="auto"/>
      <w:ind w:left="4320"/>
      <w:jc w:val="right"/>
    </w:pPr>
    <w:rPr>
      <w:sz w:val="18"/>
    </w:rPr>
  </w:style>
  <w:style w:type="character" w:customStyle="1" w:styleId="SignatureChar">
    <w:name w:val="Signature Char"/>
    <w:basedOn w:val="DefaultParagraphFont"/>
    <w:link w:val="Signature"/>
    <w:uiPriority w:val="99"/>
    <w:rsid w:val="00CB16D2"/>
    <w:rPr>
      <w:sz w:val="18"/>
    </w:rPr>
  </w:style>
  <w:style w:type="paragraph" w:styleId="NoSpacing">
    <w:name w:val="No Spacing"/>
    <w:uiPriority w:val="1"/>
    <w:qFormat/>
    <w:rsid w:val="00696B6E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53FDC"/>
    <w:rPr>
      <w:rFonts w:asciiTheme="majorHAnsi" w:eastAsiaTheme="majorEastAsia" w:hAnsiTheme="majorHAnsi" w:cstheme="majorBidi"/>
      <w:b/>
      <w:color w:val="1F497D" w:themeColor="text2"/>
      <w:sz w:val="32"/>
      <w:szCs w:val="32"/>
    </w:rPr>
  </w:style>
  <w:style w:type="paragraph" w:customStyle="1" w:styleId="Labels">
    <w:name w:val="Labels"/>
    <w:basedOn w:val="Normal"/>
    <w:qFormat/>
    <w:rsid w:val="00FD35A6"/>
    <w:pPr>
      <w:spacing w:after="0"/>
    </w:pPr>
    <w:rPr>
      <w:sz w:val="18"/>
    </w:rPr>
  </w:style>
  <w:style w:type="table" w:customStyle="1" w:styleId="OfficeHours">
    <w:name w:val="Office Hours"/>
    <w:basedOn w:val="TableNormal"/>
    <w:uiPriority w:val="99"/>
    <w:rsid w:val="00FD35A6"/>
    <w:pPr>
      <w:spacing w:after="0" w:line="240" w:lineRule="auto"/>
    </w:pPr>
    <w:tblPr>
      <w:tblCellMar>
        <w:left w:w="216" w:type="dxa"/>
        <w:right w:w="216" w:type="dxa"/>
      </w:tblCellMar>
    </w:tblPr>
    <w:tcPr>
      <w:vAlign w:val="bottom"/>
    </w:tcPr>
    <w:tblStylePr w:type="firstRow">
      <w:pPr>
        <w:jc w:val="center"/>
      </w:pPr>
      <w:rPr>
        <w:b/>
      </w:rPr>
      <w:tblPr/>
      <w:tcPr>
        <w:vAlign w:val="top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ljahner\AppData\Roaming\Microsoft\Templates\Practice%20update%20form%20healthcare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31DAEBA8F46E48BDB4334F1344A20F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26BCFAD-CF02-46D0-9BAB-7BC4C97D5E9A}"/>
      </w:docPartPr>
      <w:docPartBody>
        <w:p w:rsidR="0020450F" w:rsidRDefault="0020450F">
          <w:pPr>
            <w:pStyle w:val="31DAEBA8F46E48BDB4334F1344A20F75"/>
          </w:pPr>
          <w:r w:rsidRPr="00FA3EB3">
            <w:t>Business Name</w:t>
          </w:r>
        </w:p>
      </w:docPartBody>
    </w:docPart>
    <w:docPart>
      <w:docPartPr>
        <w:name w:val="A026CA51980D4EA39F435B46111B32C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917571-FC1D-4F91-BC40-0C6761BA3CAD}"/>
      </w:docPartPr>
      <w:docPartBody>
        <w:p w:rsidR="0020450F" w:rsidRPr="00FA3EB3" w:rsidRDefault="0020450F" w:rsidP="00FD35A6">
          <w:pPr>
            <w:pStyle w:val="Labels"/>
          </w:pPr>
          <w:r w:rsidRPr="00FA3EB3">
            <w:t xml:space="preserve">Street Address </w:t>
          </w:r>
        </w:p>
        <w:p w:rsidR="0020450F" w:rsidRPr="00FA3EB3" w:rsidRDefault="0020450F" w:rsidP="00FD35A6">
          <w:pPr>
            <w:pStyle w:val="Labels"/>
          </w:pPr>
          <w:r w:rsidRPr="00FA3EB3">
            <w:t xml:space="preserve">Including City, State, </w:t>
          </w:r>
        </w:p>
        <w:p w:rsidR="0020450F" w:rsidRDefault="0020450F">
          <w:pPr>
            <w:pStyle w:val="A026CA51980D4EA39F435B46111B32C3"/>
          </w:pPr>
          <w:r w:rsidRPr="00FA3EB3">
            <w:t>and ZIP Code</w:t>
          </w:r>
        </w:p>
      </w:docPartBody>
    </w:docPart>
    <w:docPart>
      <w:docPartPr>
        <w:name w:val="FF134124F6614387955AED20DCE421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28D393E-2E44-405C-A696-714787B4DC42}"/>
      </w:docPartPr>
      <w:docPartBody>
        <w:p w:rsidR="0020450F" w:rsidRDefault="0020450F">
          <w:pPr>
            <w:pStyle w:val="FF134124F6614387955AED20DCE42149"/>
          </w:pPr>
          <w:r w:rsidRPr="00FA3EB3">
            <w:t>Signature</w:t>
          </w:r>
        </w:p>
      </w:docPartBody>
    </w:docPart>
    <w:docPart>
      <w:docPartPr>
        <w:name w:val="4BBAC330146C4B13BFB2F3ADAD61FB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2411F5-1619-43E5-844F-8DB8BD3ADDA1}"/>
      </w:docPartPr>
      <w:docPartBody>
        <w:p w:rsidR="0020450F" w:rsidRDefault="0020450F">
          <w:pPr>
            <w:pStyle w:val="4BBAC330146C4B13BFB2F3ADAD61FB67"/>
          </w:pPr>
          <w:r w:rsidRPr="00FA3EB3">
            <w:t>Name</w:t>
          </w:r>
        </w:p>
      </w:docPartBody>
    </w:docPart>
    <w:docPart>
      <w:docPartPr>
        <w:name w:val="2C647D8A59F94A5BBBE63BEEA45158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CBB28F6-F775-4CBA-8E5A-E5F8BAECBDED}"/>
      </w:docPartPr>
      <w:docPartBody>
        <w:p w:rsidR="0020450F" w:rsidRDefault="0020450F">
          <w:pPr>
            <w:pStyle w:val="2C647D8A59F94A5BBBE63BEEA45158A1"/>
          </w:pPr>
          <w:r w:rsidRPr="00FA3EB3">
            <w:t>Signature of the Person Submitting this Form</w:t>
          </w:r>
        </w:p>
      </w:docPartBody>
    </w:docPart>
    <w:docPart>
      <w:docPartPr>
        <w:name w:val="44584B33313A43CD8D8BE20D3AA67A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C75051-D287-4635-9A1C-D4A3408D5239}"/>
      </w:docPartPr>
      <w:docPartBody>
        <w:p w:rsidR="0020450F" w:rsidRDefault="0020450F">
          <w:pPr>
            <w:pStyle w:val="44584B33313A43CD8D8BE20D3AA67A05"/>
          </w:pPr>
          <w:r w:rsidRPr="00FA3EB3">
            <w:t>Name of the Person Submitting this Form (print)</w:t>
          </w:r>
        </w:p>
      </w:docPartBody>
    </w:docPart>
    <w:docPart>
      <w:docPartPr>
        <w:name w:val="C830B22B0E1E443182689ACB4CE3EE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E7529C8-CFF0-418E-B45C-F0285ABDB74D}"/>
      </w:docPartPr>
      <w:docPartBody>
        <w:p w:rsidR="00D14463" w:rsidRDefault="0020450F" w:rsidP="0020450F">
          <w:pPr>
            <w:pStyle w:val="C830B22B0E1E443182689ACB4CE3EE1F"/>
          </w:pPr>
          <w:r w:rsidRPr="00FA3EB3">
            <w:t>Date of Signature</w:t>
          </w:r>
        </w:p>
      </w:docPartBody>
    </w:docPart>
    <w:docPart>
      <w:docPartPr>
        <w:name w:val="F4262CC10B824BF38699C837026FF3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683BCA-2172-40D3-9105-A80A4C30117B}"/>
      </w:docPartPr>
      <w:docPartBody>
        <w:p w:rsidR="00D14463" w:rsidRDefault="0020450F" w:rsidP="0020450F">
          <w:pPr>
            <w:pStyle w:val="F4262CC10B824BF38699C837026FF3D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73F5561A181749C98B3FAF01032C348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1D75C4B-FF9C-42E5-98A1-5993ED708542}"/>
      </w:docPartPr>
      <w:docPartBody>
        <w:p w:rsidR="00D14463" w:rsidRDefault="0020450F" w:rsidP="0020450F">
          <w:pPr>
            <w:pStyle w:val="73F5561A181749C98B3FAF01032C3485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D68E1605EC574E77A3742F51A84721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CE0D4A9-DF0B-4395-972F-72A18A6D35E4}"/>
      </w:docPartPr>
      <w:docPartBody>
        <w:p w:rsidR="00D14463" w:rsidRDefault="0020450F" w:rsidP="0020450F">
          <w:pPr>
            <w:pStyle w:val="D68E1605EC574E77A3742F51A8472137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CE2478D429824DC1B5063197EB22EB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F8652-C6C9-4C89-8EA8-FF5F3C1DCE87}"/>
      </w:docPartPr>
      <w:docPartBody>
        <w:p w:rsidR="00D14463" w:rsidRDefault="0020450F" w:rsidP="0020450F">
          <w:pPr>
            <w:pStyle w:val="CE2478D429824DC1B5063197EB22EB15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34A972B223843EFBC6BF8A906DFF1A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BD13A2-9442-4B6E-8D72-A9620FDDB378}"/>
      </w:docPartPr>
      <w:docPartBody>
        <w:p w:rsidR="00D14463" w:rsidRDefault="0020450F" w:rsidP="0020450F">
          <w:pPr>
            <w:pStyle w:val="B34A972B223843EFBC6BF8A906DFF1A4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00F179F419D40898C170C6C828098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405F800-ECC7-4AED-8EB6-9EA0162E4C49}"/>
      </w:docPartPr>
      <w:docPartBody>
        <w:p w:rsidR="00D14463" w:rsidRDefault="0020450F" w:rsidP="0020450F">
          <w:pPr>
            <w:pStyle w:val="100F179F419D40898C170C6C82809892"/>
          </w:pPr>
          <w:r w:rsidRPr="002641AD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FA203B865DA4B2F92637B3FC740BB9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40BE94A-A0E6-4BAC-A75C-20018BAE0014}"/>
      </w:docPartPr>
      <w:docPartBody>
        <w:p w:rsidR="00D14463" w:rsidRDefault="0020450F" w:rsidP="0020450F">
          <w:pPr>
            <w:pStyle w:val="3FA203B865DA4B2F92637B3FC740BB93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3249D616F65D4330BABB4CBE4A115A2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D69EBEE-9C83-405E-AE3B-B86E1804C197}"/>
      </w:docPartPr>
      <w:docPartBody>
        <w:p w:rsidR="00D14463" w:rsidRDefault="0020450F" w:rsidP="0020450F">
          <w:pPr>
            <w:pStyle w:val="3249D616F65D4330BABB4CBE4A115A2F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B18363680B4446E84BC534CCB82C2A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556F5A2-3DE5-4AFB-A7E1-AF0A473F65E6}"/>
      </w:docPartPr>
      <w:docPartBody>
        <w:p w:rsidR="00D14463" w:rsidRDefault="0020450F" w:rsidP="0020450F">
          <w:pPr>
            <w:pStyle w:val="EB18363680B4446E84BC534CCB82C2AB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939A7D6875444F2EA5069677367A34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CD05B5A-BD56-4ADF-A733-0D6556EE72BC}"/>
      </w:docPartPr>
      <w:docPartBody>
        <w:p w:rsidR="00D14463" w:rsidRDefault="0020450F" w:rsidP="0020450F">
          <w:pPr>
            <w:pStyle w:val="939A7D6875444F2EA5069677367A349C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038005A732747FBA9ED8AA96FCD1A0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7DCA38D-2508-42C9-AFE4-5BB16CB60DC5}"/>
      </w:docPartPr>
      <w:docPartBody>
        <w:p w:rsidR="00D14463" w:rsidRDefault="0020450F" w:rsidP="0020450F">
          <w:pPr>
            <w:pStyle w:val="B038005A732747FBA9ED8AA96FCD1A0F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C944DD365C746698F552350F72D50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50E2CD-C102-4818-95D4-D5638C00C001}"/>
      </w:docPartPr>
      <w:docPartBody>
        <w:p w:rsidR="00D14463" w:rsidRDefault="0020450F" w:rsidP="0020450F">
          <w:pPr>
            <w:pStyle w:val="6C944DD365C746698F552350F72D50F2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6D92321BD0304532A5E049D3D8BB984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09715C3-3031-4836-BFF2-9485EC211602}"/>
      </w:docPartPr>
      <w:docPartBody>
        <w:p w:rsidR="00D14463" w:rsidRDefault="0020450F" w:rsidP="0020450F">
          <w:pPr>
            <w:pStyle w:val="6D92321BD0304532A5E049D3D8BB9841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55697EDF38354B43BC4D3F2EA41956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9B0194E-5F0D-4245-8613-9B741E9628B8}"/>
      </w:docPartPr>
      <w:docPartBody>
        <w:p w:rsidR="00D14463" w:rsidRDefault="0020450F" w:rsidP="0020450F">
          <w:pPr>
            <w:pStyle w:val="55697EDF38354B43BC4D3F2EA419568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04836EBBED5F488BB9003B6880D0C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EDBCF0-6E99-4301-BF7B-73A78C9A80DA}"/>
      </w:docPartPr>
      <w:docPartBody>
        <w:p w:rsidR="00D14463" w:rsidRDefault="0020450F" w:rsidP="0020450F">
          <w:pPr>
            <w:pStyle w:val="04836EBBED5F488BB9003B6880D0CD9E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B952321B6F5948238BB38EC791E512E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D912585-2EEA-436F-B9AD-E53582285A14}"/>
      </w:docPartPr>
      <w:docPartBody>
        <w:p w:rsidR="00D14463" w:rsidRDefault="0020450F" w:rsidP="0020450F">
          <w:pPr>
            <w:pStyle w:val="B952321B6F5948238BB38EC791E512E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198993DEA95B491192C3E94D3D12A15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7D24D1-CEB0-43C8-B298-7DA00DA9BE30}"/>
      </w:docPartPr>
      <w:docPartBody>
        <w:p w:rsidR="00D14463" w:rsidRDefault="0020450F" w:rsidP="0020450F">
          <w:pPr>
            <w:pStyle w:val="198993DEA95B491192C3E94D3D12A151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  <w:docPart>
      <w:docPartPr>
        <w:name w:val="ECDCF73E89564425AE42BBB76643C36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E1DE23-5B93-48B2-AAEF-33C6D1590B63}"/>
      </w:docPartPr>
      <w:docPartBody>
        <w:p w:rsidR="00D14463" w:rsidRDefault="0020450F" w:rsidP="0020450F">
          <w:pPr>
            <w:pStyle w:val="ECDCF73E89564425AE42BBB76643C360"/>
          </w:pPr>
          <w:r w:rsidRPr="00A252C1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nstantia">
    <w:panose1 w:val="02030602050306030303"/>
    <w:charset w:val="00"/>
    <w:family w:val="roman"/>
    <w:pitch w:val="variable"/>
    <w:sig w:usb0="A00002EF" w:usb1="4000204B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B8B"/>
    <w:rsid w:val="00111B8B"/>
    <w:rsid w:val="0020450F"/>
    <w:rsid w:val="002B128E"/>
    <w:rsid w:val="0039645C"/>
    <w:rsid w:val="00A71252"/>
    <w:rsid w:val="00D144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B0133135EDBA4A32B85AB99BDA771476">
    <w:name w:val="B0133135EDBA4A32B85AB99BDA771476"/>
  </w:style>
  <w:style w:type="paragraph" w:customStyle="1" w:styleId="2A32AE716CCF495FBA3F30FF1E949EBC">
    <w:name w:val="2A32AE716CCF495FBA3F30FF1E949EBC"/>
  </w:style>
  <w:style w:type="paragraph" w:customStyle="1" w:styleId="DC1F42F707C34A3DBF8E90843F850D97">
    <w:name w:val="DC1F42F707C34A3DBF8E90843F850D97"/>
  </w:style>
  <w:style w:type="paragraph" w:customStyle="1" w:styleId="0B70F0EC72CE4DB3AE7C27AFB981889C">
    <w:name w:val="0B70F0EC72CE4DB3AE7C27AFB981889C"/>
  </w:style>
  <w:style w:type="paragraph" w:customStyle="1" w:styleId="31DAEBA8F46E48BDB4334F1344A20F75">
    <w:name w:val="31DAEBA8F46E48BDB4334F1344A20F75"/>
  </w:style>
  <w:style w:type="paragraph" w:customStyle="1" w:styleId="Labels">
    <w:name w:val="Labels"/>
    <w:basedOn w:val="Normal"/>
    <w:qFormat/>
    <w:rsid w:val="0020450F"/>
    <w:pPr>
      <w:spacing w:after="0"/>
    </w:pPr>
    <w:rPr>
      <w:rFonts w:eastAsiaTheme="minorHAnsi"/>
      <w:sz w:val="18"/>
    </w:rPr>
  </w:style>
  <w:style w:type="paragraph" w:customStyle="1" w:styleId="A026CA51980D4EA39F435B46111B32C3">
    <w:name w:val="A026CA51980D4EA39F435B46111B32C3"/>
  </w:style>
  <w:style w:type="paragraph" w:customStyle="1" w:styleId="B270E1BA3C844BFA92555EC5F3643DFC">
    <w:name w:val="B270E1BA3C844BFA92555EC5F3643DFC"/>
  </w:style>
  <w:style w:type="paragraph" w:customStyle="1" w:styleId="59630990603D4D22BBEF8189473397F0">
    <w:name w:val="59630990603D4D22BBEF8189473397F0"/>
  </w:style>
  <w:style w:type="paragraph" w:customStyle="1" w:styleId="43C2EA96DC634A0B9F1230C3135040D0">
    <w:name w:val="43C2EA96DC634A0B9F1230C3135040D0"/>
  </w:style>
  <w:style w:type="paragraph" w:customStyle="1" w:styleId="6DEC383C74584DC99880FBC0814FBED4">
    <w:name w:val="6DEC383C74584DC99880FBC0814FBED4"/>
  </w:style>
  <w:style w:type="paragraph" w:customStyle="1" w:styleId="1490FFFC909C4379926897470BBC7587">
    <w:name w:val="1490FFFC909C4379926897470BBC7587"/>
  </w:style>
  <w:style w:type="paragraph" w:customStyle="1" w:styleId="DB7B006E33E0496A9E7F5D1A398FEA98">
    <w:name w:val="DB7B006E33E0496A9E7F5D1A398FEA98"/>
  </w:style>
  <w:style w:type="character" w:styleId="Emphasis">
    <w:name w:val="Emphasis"/>
    <w:basedOn w:val="DefaultParagraphFont"/>
    <w:uiPriority w:val="20"/>
    <w:qFormat/>
    <w:rPr>
      <w:rFonts w:asciiTheme="minorHAnsi" w:hAnsiTheme="minorHAnsi"/>
      <w:b w:val="0"/>
      <w:i w:val="0"/>
      <w:iCs/>
      <w:caps w:val="0"/>
      <w:smallCaps w:val="0"/>
    </w:rPr>
  </w:style>
  <w:style w:type="paragraph" w:customStyle="1" w:styleId="91DA0BE195064C629A94091DEDB8BFC2">
    <w:name w:val="91DA0BE195064C629A94091DEDB8BFC2"/>
  </w:style>
  <w:style w:type="paragraph" w:customStyle="1" w:styleId="E00C878D23804C82ACF745A6E36B30CD">
    <w:name w:val="E00C878D23804C82ACF745A6E36B30CD"/>
  </w:style>
  <w:style w:type="paragraph" w:customStyle="1" w:styleId="0853519AFFF64516ACD66DB24EAA323F">
    <w:name w:val="0853519AFFF64516ACD66DB24EAA323F"/>
  </w:style>
  <w:style w:type="paragraph" w:customStyle="1" w:styleId="A7368D74297945E7BB42E4D43B04608D">
    <w:name w:val="A7368D74297945E7BB42E4D43B04608D"/>
  </w:style>
  <w:style w:type="paragraph" w:customStyle="1" w:styleId="0304AA9FE31641A1BA8677699A9D2E0F">
    <w:name w:val="0304AA9FE31641A1BA8677699A9D2E0F"/>
  </w:style>
  <w:style w:type="paragraph" w:customStyle="1" w:styleId="CDB13F2C39574A7E8365DAF6813A251D">
    <w:name w:val="CDB13F2C39574A7E8365DAF6813A251D"/>
  </w:style>
  <w:style w:type="paragraph" w:customStyle="1" w:styleId="026C4839CBC24BCBB9B8462061F55603">
    <w:name w:val="026C4839CBC24BCBB9B8462061F55603"/>
  </w:style>
  <w:style w:type="paragraph" w:customStyle="1" w:styleId="0DE2C36229624F318E1025A776FB521B">
    <w:name w:val="0DE2C36229624F318E1025A776FB521B"/>
  </w:style>
  <w:style w:type="paragraph" w:customStyle="1" w:styleId="BCCF915E91254C9FA41DF3777CAF2921">
    <w:name w:val="BCCF915E91254C9FA41DF3777CAF2921"/>
  </w:style>
  <w:style w:type="paragraph" w:customStyle="1" w:styleId="FF134124F6614387955AED20DCE42149">
    <w:name w:val="FF134124F6614387955AED20DCE42149"/>
  </w:style>
  <w:style w:type="paragraph" w:customStyle="1" w:styleId="4BBAC330146C4B13BFB2F3ADAD61FB67">
    <w:name w:val="4BBAC330146C4B13BFB2F3ADAD61FB67"/>
  </w:style>
  <w:style w:type="paragraph" w:customStyle="1" w:styleId="2C647D8A59F94A5BBBE63BEEA45158A1">
    <w:name w:val="2C647D8A59F94A5BBBE63BEEA45158A1"/>
  </w:style>
  <w:style w:type="paragraph" w:customStyle="1" w:styleId="44584B33313A43CD8D8BE20D3AA67A05">
    <w:name w:val="44584B33313A43CD8D8BE20D3AA67A05"/>
  </w:style>
  <w:style w:type="paragraph" w:customStyle="1" w:styleId="F5BD39B807F844DCB4613826BEB4696E">
    <w:name w:val="F5BD39B807F844DCB4613826BEB4696E"/>
  </w:style>
  <w:style w:type="paragraph" w:customStyle="1" w:styleId="EDB6E24EA2C64F93B1EAE170CF948F0B">
    <w:name w:val="EDB6E24EA2C64F93B1EAE170CF948F0B"/>
  </w:style>
  <w:style w:type="paragraph" w:customStyle="1" w:styleId="505EBFB364054CCB9520414FCA7EC563">
    <w:name w:val="505EBFB364054CCB9520414FCA7EC563"/>
  </w:style>
  <w:style w:type="paragraph" w:customStyle="1" w:styleId="106232BA339247AF92192C89FDB8B800">
    <w:name w:val="106232BA339247AF92192C89FDB8B800"/>
  </w:style>
  <w:style w:type="paragraph" w:customStyle="1" w:styleId="0C6928A3F8A449E2A14DC58792F3F6F5">
    <w:name w:val="0C6928A3F8A449E2A14DC58792F3F6F5"/>
    <w:rsid w:val="00111B8B"/>
  </w:style>
  <w:style w:type="paragraph" w:customStyle="1" w:styleId="21BB72E663004F918AAC5F7C93776979">
    <w:name w:val="21BB72E663004F918AAC5F7C93776979"/>
    <w:rsid w:val="00111B8B"/>
  </w:style>
  <w:style w:type="paragraph" w:customStyle="1" w:styleId="1F8D21777C0042A38EDAA2C06A964E2E">
    <w:name w:val="1F8D21777C0042A38EDAA2C06A964E2E"/>
    <w:rsid w:val="00111B8B"/>
  </w:style>
  <w:style w:type="paragraph" w:customStyle="1" w:styleId="187AB135F1C342E2BDFD33F99C91A355">
    <w:name w:val="187AB135F1C342E2BDFD33F99C91A355"/>
    <w:rsid w:val="00111B8B"/>
  </w:style>
  <w:style w:type="paragraph" w:customStyle="1" w:styleId="4BF54F6352CA431384A9AB4BE100AC52">
    <w:name w:val="4BF54F6352CA431384A9AB4BE100AC52"/>
    <w:rsid w:val="00111B8B"/>
  </w:style>
  <w:style w:type="paragraph" w:customStyle="1" w:styleId="F0C39933F5FE452AB028D1F61BB318F8">
    <w:name w:val="F0C39933F5FE452AB028D1F61BB318F8"/>
    <w:rsid w:val="00111B8B"/>
  </w:style>
  <w:style w:type="character" w:styleId="PlaceholderText">
    <w:name w:val="Placeholder Text"/>
    <w:basedOn w:val="DefaultParagraphFont"/>
    <w:uiPriority w:val="99"/>
    <w:semiHidden/>
    <w:rsid w:val="0020450F"/>
    <w:rPr>
      <w:color w:val="808080"/>
    </w:rPr>
  </w:style>
  <w:style w:type="paragraph" w:customStyle="1" w:styleId="C830B22B0E1E443182689ACB4CE3EE1F">
    <w:name w:val="C830B22B0E1E443182689ACB4CE3EE1F"/>
    <w:rsid w:val="0020450F"/>
  </w:style>
  <w:style w:type="paragraph" w:customStyle="1" w:styleId="F4262CC10B824BF38699C837026FF3D2">
    <w:name w:val="F4262CC10B824BF38699C837026FF3D2"/>
    <w:rsid w:val="0020450F"/>
    <w:rPr>
      <w:rFonts w:eastAsiaTheme="minorHAnsi"/>
    </w:rPr>
  </w:style>
  <w:style w:type="table" w:styleId="TableGrid">
    <w:name w:val="Table Grid"/>
    <w:basedOn w:val="TableNormal"/>
    <w:uiPriority w:val="39"/>
    <w:rsid w:val="0020450F"/>
    <w:pPr>
      <w:spacing w:after="0" w:line="240" w:lineRule="auto"/>
    </w:pPr>
    <w:rPr>
      <w:rFonts w:eastAsia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73F5561A181749C98B3FAF01032C3485">
    <w:name w:val="73F5561A181749C98B3FAF01032C3485"/>
    <w:rsid w:val="0020450F"/>
    <w:rPr>
      <w:rFonts w:eastAsiaTheme="minorHAnsi"/>
    </w:rPr>
  </w:style>
  <w:style w:type="paragraph" w:customStyle="1" w:styleId="D68E1605EC574E77A3742F51A8472137">
    <w:name w:val="D68E1605EC574E77A3742F51A8472137"/>
    <w:rsid w:val="0020450F"/>
    <w:rPr>
      <w:rFonts w:eastAsiaTheme="minorHAnsi"/>
    </w:rPr>
  </w:style>
  <w:style w:type="paragraph" w:customStyle="1" w:styleId="CE2478D429824DC1B5063197EB22EB15">
    <w:name w:val="CE2478D429824DC1B5063197EB22EB15"/>
    <w:rsid w:val="0020450F"/>
    <w:rPr>
      <w:rFonts w:eastAsiaTheme="minorHAnsi"/>
    </w:rPr>
  </w:style>
  <w:style w:type="paragraph" w:customStyle="1" w:styleId="B34A972B223843EFBC6BF8A906DFF1A4">
    <w:name w:val="B34A972B223843EFBC6BF8A906DFF1A4"/>
    <w:rsid w:val="0020450F"/>
    <w:rPr>
      <w:rFonts w:eastAsiaTheme="minorHAnsi"/>
    </w:rPr>
  </w:style>
  <w:style w:type="paragraph" w:customStyle="1" w:styleId="100F179F419D40898C170C6C82809892">
    <w:name w:val="100F179F419D40898C170C6C82809892"/>
    <w:rsid w:val="0020450F"/>
    <w:rPr>
      <w:rFonts w:eastAsiaTheme="minorHAnsi"/>
    </w:rPr>
  </w:style>
  <w:style w:type="paragraph" w:customStyle="1" w:styleId="3FA203B865DA4B2F92637B3FC740BB93">
    <w:name w:val="3FA203B865DA4B2F92637B3FC740BB93"/>
    <w:rsid w:val="0020450F"/>
    <w:rPr>
      <w:rFonts w:eastAsiaTheme="minorHAnsi"/>
    </w:rPr>
  </w:style>
  <w:style w:type="paragraph" w:customStyle="1" w:styleId="3249D616F65D4330BABB4CBE4A115A2F">
    <w:name w:val="3249D616F65D4330BABB4CBE4A115A2F"/>
    <w:rsid w:val="0020450F"/>
    <w:rPr>
      <w:rFonts w:eastAsiaTheme="minorHAnsi"/>
    </w:rPr>
  </w:style>
  <w:style w:type="paragraph" w:customStyle="1" w:styleId="EB18363680B4446E84BC534CCB82C2AB">
    <w:name w:val="EB18363680B4446E84BC534CCB82C2AB"/>
    <w:rsid w:val="0020450F"/>
    <w:rPr>
      <w:rFonts w:eastAsiaTheme="minorHAnsi"/>
    </w:rPr>
  </w:style>
  <w:style w:type="paragraph" w:customStyle="1" w:styleId="939A7D6875444F2EA5069677367A349C">
    <w:name w:val="939A7D6875444F2EA5069677367A349C"/>
    <w:rsid w:val="0020450F"/>
    <w:rPr>
      <w:rFonts w:eastAsiaTheme="minorHAnsi"/>
    </w:rPr>
  </w:style>
  <w:style w:type="paragraph" w:customStyle="1" w:styleId="B038005A732747FBA9ED8AA96FCD1A0F">
    <w:name w:val="B038005A732747FBA9ED8AA96FCD1A0F"/>
    <w:rsid w:val="0020450F"/>
    <w:rPr>
      <w:rFonts w:eastAsiaTheme="minorHAnsi"/>
    </w:rPr>
  </w:style>
  <w:style w:type="paragraph" w:customStyle="1" w:styleId="6C944DD365C746698F552350F72D50F2">
    <w:name w:val="6C944DD365C746698F552350F72D50F2"/>
    <w:rsid w:val="0020450F"/>
    <w:rPr>
      <w:rFonts w:eastAsiaTheme="minorHAnsi"/>
    </w:rPr>
  </w:style>
  <w:style w:type="paragraph" w:customStyle="1" w:styleId="6D92321BD0304532A5E049D3D8BB9841">
    <w:name w:val="6D92321BD0304532A5E049D3D8BB9841"/>
    <w:rsid w:val="0020450F"/>
    <w:rPr>
      <w:rFonts w:eastAsiaTheme="minorHAnsi"/>
    </w:rPr>
  </w:style>
  <w:style w:type="paragraph" w:customStyle="1" w:styleId="55697EDF38354B43BC4D3F2EA4195680">
    <w:name w:val="55697EDF38354B43BC4D3F2EA4195680"/>
    <w:rsid w:val="0020450F"/>
    <w:rPr>
      <w:rFonts w:eastAsiaTheme="minorHAnsi"/>
    </w:rPr>
  </w:style>
  <w:style w:type="paragraph" w:customStyle="1" w:styleId="04836EBBED5F488BB9003B6880D0CD9E">
    <w:name w:val="04836EBBED5F488BB9003B6880D0CD9E"/>
    <w:rsid w:val="0020450F"/>
    <w:rPr>
      <w:rFonts w:eastAsiaTheme="minorHAnsi"/>
    </w:rPr>
  </w:style>
  <w:style w:type="paragraph" w:customStyle="1" w:styleId="B952321B6F5948238BB38EC791E512E0">
    <w:name w:val="B952321B6F5948238BB38EC791E512E0"/>
    <w:rsid w:val="0020450F"/>
    <w:rPr>
      <w:rFonts w:eastAsiaTheme="minorHAnsi"/>
    </w:rPr>
  </w:style>
  <w:style w:type="paragraph" w:customStyle="1" w:styleId="D94533C7ED9B469DAB6FDAF74CF4FB08">
    <w:name w:val="D94533C7ED9B469DAB6FDAF74CF4FB08"/>
    <w:rsid w:val="0020450F"/>
    <w:rPr>
      <w:rFonts w:eastAsiaTheme="minorHAnsi"/>
    </w:rPr>
  </w:style>
  <w:style w:type="paragraph" w:customStyle="1" w:styleId="FF280F6951174AAF906E98AEFB8BE860">
    <w:name w:val="FF280F6951174AAF906E98AEFB8BE860"/>
    <w:rsid w:val="0020450F"/>
    <w:rPr>
      <w:rFonts w:eastAsiaTheme="minorHAnsi"/>
    </w:rPr>
  </w:style>
  <w:style w:type="paragraph" w:customStyle="1" w:styleId="D12C9460401D442FB0AB14BE106540F4">
    <w:name w:val="D12C9460401D442FB0AB14BE106540F4"/>
    <w:rsid w:val="0020450F"/>
    <w:rPr>
      <w:rFonts w:eastAsiaTheme="minorHAnsi"/>
    </w:rPr>
  </w:style>
  <w:style w:type="paragraph" w:customStyle="1" w:styleId="740BFDD47AAA43DDBD5B245FCE7ACF9B">
    <w:name w:val="740BFDD47AAA43DDBD5B245FCE7ACF9B"/>
    <w:rsid w:val="0020450F"/>
    <w:pPr>
      <w:spacing w:after="0" w:line="240" w:lineRule="auto"/>
    </w:pPr>
    <w:rPr>
      <w:rFonts w:eastAsiaTheme="minorHAnsi"/>
    </w:rPr>
  </w:style>
  <w:style w:type="paragraph" w:customStyle="1" w:styleId="198993DEA95B491192C3E94D3D12A151">
    <w:name w:val="198993DEA95B491192C3E94D3D12A151"/>
    <w:rsid w:val="0020450F"/>
    <w:pPr>
      <w:spacing w:after="0" w:line="240" w:lineRule="auto"/>
    </w:pPr>
    <w:rPr>
      <w:rFonts w:eastAsiaTheme="minorHAnsi"/>
    </w:rPr>
  </w:style>
  <w:style w:type="paragraph" w:customStyle="1" w:styleId="ECDCF73E89564425AE42BBB76643C360">
    <w:name w:val="ECDCF73E89564425AE42BBB76643C360"/>
    <w:rsid w:val="0020450F"/>
    <w:pPr>
      <w:spacing w:after="0" w:line="240" w:lineRule="auto"/>
    </w:pPr>
    <w:rPr>
      <w:rFonts w:eastAsiaTheme="minorHAnsi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Business Theme to use">
  <a:themeElements>
    <a:clrScheme name="BUS_Activity Based Cost Tracke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F7F5E6"/>
      </a:accent1>
      <a:accent2>
        <a:srgbClr val="333A56"/>
      </a:accent2>
      <a:accent3>
        <a:srgbClr val="52658F"/>
      </a:accent3>
      <a:accent4>
        <a:srgbClr val="E8E8E8"/>
      </a:accent4>
      <a:accent5>
        <a:srgbClr val="000000"/>
      </a:accent5>
      <a:accent6>
        <a:srgbClr val="8A8A8A"/>
      </a:accent6>
      <a:hlink>
        <a:srgbClr val="0096D2"/>
      </a:hlink>
      <a:folHlink>
        <a:srgbClr val="00578B"/>
      </a:folHlink>
    </a:clrScheme>
    <a:fontScheme name="Custom 53">
      <a:majorFont>
        <a:latin typeface="Franklin Gothic Book"/>
        <a:ea typeface=""/>
        <a:cs typeface=""/>
      </a:majorFont>
      <a:minorFont>
        <a:latin typeface="Franklin Gothic Book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67000"/>
                <a:satMod val="105000"/>
                <a:lumMod val="110000"/>
              </a:schemeClr>
            </a:gs>
            <a:gs pos="50000">
              <a:schemeClr val="phClr">
                <a:tint val="73000"/>
                <a:satMod val="103000"/>
                <a:lumMod val="105000"/>
              </a:schemeClr>
            </a:gs>
            <a:gs pos="100000">
              <a:schemeClr val="phClr">
                <a:tint val="81000"/>
                <a:satMod val="109000"/>
                <a:lumMod val="105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4000"/>
                <a:satMod val="103000"/>
                <a:lumMod val="102000"/>
              </a:schemeClr>
            </a:gs>
            <a:gs pos="50000">
              <a:schemeClr val="phClr">
                <a:shade val="100000"/>
                <a:satMod val="110000"/>
                <a:lumMod val="100000"/>
              </a:schemeClr>
            </a:gs>
            <a:gs pos="100000">
              <a:schemeClr val="phClr">
                <a:shade val="78000"/>
                <a:satMod val="120000"/>
                <a:lumMod val="99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</a:ln>
        <a:ln w="12700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hade val="98000"/>
                <a:satMod val="150000"/>
                <a:lumMod val="102000"/>
              </a:schemeClr>
            </a:gs>
            <a:gs pos="50000">
              <a:schemeClr val="phClr">
                <a:tint val="98000"/>
                <a:shade val="90000"/>
                <a:satMod val="13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Dark" id="{D39323B7-B2D6-4C10-818B-A5CD4ACE85BD}" vid="{15FD9199-0511-4D87-8BFB-2FF3F0C5B55D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2ac45b-d875-4cc0-a09b-705ead14c44e" xsi:nil="true"/>
    <lcf76f155ced4ddcb4097134ff3c332f xmlns="41389003-bbed-4aa2-97c4-1c86992b5a30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B579F38E1D5BD4A9D2AA62E50E83A34" ma:contentTypeVersion="12" ma:contentTypeDescription="Create a new document." ma:contentTypeScope="" ma:versionID="e89220c16bf12757f1bf5b09a4610e28">
  <xsd:schema xmlns:xsd="http://www.w3.org/2001/XMLSchema" xmlns:xs="http://www.w3.org/2001/XMLSchema" xmlns:p="http://schemas.microsoft.com/office/2006/metadata/properties" xmlns:ns2="41389003-bbed-4aa2-97c4-1c86992b5a30" xmlns:ns3="8e2ac45b-d875-4cc0-a09b-705ead14c44e" targetNamespace="http://schemas.microsoft.com/office/2006/metadata/properties" ma:root="true" ma:fieldsID="8772d673183200df4ef909aa9f3db181" ns2:_="" ns3:_="">
    <xsd:import namespace="41389003-bbed-4aa2-97c4-1c86992b5a30"/>
    <xsd:import namespace="8e2ac45b-d875-4cc0-a09b-705ead14c44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DateTaken" minOccurs="0"/>
                <xsd:element ref="ns2:MediaServiceObjectDetectorVersions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1389003-bbed-4aa2-97c4-1c86992b5a3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bjectDetectorVersions" ma:index="1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f7f98150-7d40-44e1-893e-dd2ed4a5874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2ac45b-d875-4cc0-a09b-705ead14c44e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c16b94b3-ce03-420e-a68b-381ab9802318}" ma:internalName="TaxCatchAll" ma:showField="CatchAllData" ma:web="8e2ac45b-d875-4cc0-a09b-705ead14c44e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CCD373B-0576-4E44-A284-0B50CBA69FE3}">
  <ds:schemaRefs>
    <ds:schemaRef ds:uri="http://purl.org/dc/terms/"/>
    <ds:schemaRef ds:uri="http://schemas.openxmlformats.org/package/2006/metadata/core-properties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purl.org/dc/elements/1.1/"/>
    <ds:schemaRef ds:uri="http://schemas.microsoft.com/office/2006/metadata/properties"/>
    <ds:schemaRef ds:uri="71af3243-3dd4-4a8d-8c0d-dd76da1f02a5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5C8FD774-1B5E-437E-BA97-7C2A38EA27E6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637869BF-6139-4D90-ADAF-5D6A8798C3DA}"/>
</file>

<file path=customXml/itemProps4.xml><?xml version="1.0" encoding="utf-8"?>
<ds:datastoreItem xmlns:ds="http://schemas.openxmlformats.org/officeDocument/2006/customXml" ds:itemID="{6B3F2565-FC60-4405-854F-8F9F6BE52E0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Practice update form healthcare.dotx</Template>
  <TotalTime>0</TotalTime>
  <Pages>1</Pages>
  <Words>177</Words>
  <Characters>1015</Characters>
  <Application>Microsoft Office Word</Application>
  <DocSecurity>8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2024-04-29T15:00:00Z</dcterms:created>
  <dcterms:modified xsi:type="dcterms:W3CDTF">2024-04-29T15:58:00Z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0x0101006B579F38E1D5BD4A9D2AA62E50E83A34</vt:lpwstr>
  </property>
  <property fmtid="{D5CDD505-2E9C-101B-9397-08002B2CF9AE}" pid="3" name="Order">
    <vt:r8>1334600</vt:r8>
  </property>
</Properties>
</file>